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6C6" w:rsidRDefault="00A736C6">
      <w:pPr>
        <w:rPr>
          <w:rFonts w:hint="eastAsia"/>
        </w:rPr>
      </w:pPr>
      <w:bookmarkStart w:id="0" w:name="_GoBack"/>
      <w:bookmarkEnd w:id="0"/>
    </w:p>
    <w:p w:rsidR="00A736C6" w:rsidRDefault="00A736C6">
      <w:pPr>
        <w:rPr>
          <w:rFonts w:hint="eastAsia"/>
        </w:rPr>
      </w:pPr>
    </w:p>
    <w:p w:rsidR="00A736C6" w:rsidRDefault="00A736C6">
      <w:pPr>
        <w:rPr>
          <w:rFonts w:hint="eastAsia"/>
        </w:rPr>
      </w:pPr>
      <w:r>
        <w:rPr>
          <w:rFonts w:hint="eastAsia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pt;margin-top:87.9pt;width:468pt;height:31.7pt;z-index:251650048;mso-position-vertical-relative:page" fillcolor="black">
            <v:shadow color="#868686"/>
            <v:textpath style="font-family:&quot;华文彩云&quot;" trim="t" string="Руководство по эксплуатации&#10;"/>
            <o:lock v:ext="edit" text="f"/>
            <w10:wrap anchory="page"/>
          </v:shape>
        </w:pict>
      </w:r>
    </w:p>
    <w:p w:rsidR="00A736C6" w:rsidRDefault="00A736C6">
      <w:pPr>
        <w:rPr>
          <w:rFonts w:hint="eastAsia"/>
        </w:rPr>
      </w:pPr>
    </w:p>
    <w:p w:rsidR="00A736C6" w:rsidRDefault="00A736C6">
      <w:pPr>
        <w:rPr>
          <w:rFonts w:hint="eastAsia"/>
        </w:rPr>
      </w:pPr>
    </w:p>
    <w:p w:rsidR="00A736C6" w:rsidRDefault="00A736C6">
      <w:pPr>
        <w:rPr>
          <w:rFonts w:hint="eastAsia"/>
        </w:rPr>
      </w:pPr>
    </w:p>
    <w:p w:rsidR="00A736C6" w:rsidRDefault="00A736C6">
      <w:pPr>
        <w:rPr>
          <w:rFonts w:hint="eastAsia"/>
        </w:rPr>
      </w:pPr>
    </w:p>
    <w:p w:rsidR="00A736C6" w:rsidRDefault="00A736C6">
      <w:pPr>
        <w:rPr>
          <w:rFonts w:hint="eastAsia"/>
        </w:rPr>
      </w:pPr>
      <w:r>
        <w:rPr>
          <w:rFonts w:hint="eastAsia"/>
          <w:lang w:val="ru-RU" w:eastAsia="ru-RU"/>
        </w:rPr>
        <w:pict>
          <v:shape id="_x0000_s1027" type="#_x0000_t136" style="position:absolute;left:0;text-align:left;margin-left:87.3pt;margin-top:165.6pt;width:324pt;height:46.8pt;z-index:251651072;mso-position-vertical-relative:page" fillcolor="black">
            <v:shadow color="#868686"/>
            <v:textpath style="font-family:&quot;Impact&quot;" trim="t" string="Беговая дорожка R190"/>
            <o:lock v:ext="edit" text="f"/>
            <w10:wrap anchory="page"/>
          </v:shape>
        </w:pict>
      </w:r>
    </w:p>
    <w:p w:rsidR="00A736C6" w:rsidRDefault="00A736C6">
      <w:pPr>
        <w:rPr>
          <w:rFonts w:hint="eastAsia"/>
        </w:rPr>
      </w:pPr>
    </w:p>
    <w:p w:rsidR="00A736C6" w:rsidRDefault="00A736C6">
      <w:pPr>
        <w:rPr>
          <w:rFonts w:hint="eastAsia"/>
        </w:rPr>
      </w:pPr>
    </w:p>
    <w:p w:rsidR="00A736C6" w:rsidRDefault="00A736C6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A736C6" w:rsidRDefault="00A736C6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A736C6" w:rsidRDefault="00A736C6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A736C6" w:rsidRDefault="00A736C6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A736C6" w:rsidRDefault="00A736C6">
      <w:pPr>
        <w:jc w:val="center"/>
        <w:rPr>
          <w:rFonts w:hint="eastAsia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D8710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198120</wp:posOffset>
            </wp:positionV>
            <wp:extent cx="4114800" cy="4061460"/>
            <wp:effectExtent l="0" t="0" r="0" b="0"/>
            <wp:wrapNone/>
            <wp:docPr id="61" name="Рисунок 4" descr="TM84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M8474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1" t="2292" r="17773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A736C6" w:rsidRDefault="00A736C6">
      <w:pPr>
        <w:tabs>
          <w:tab w:val="left" w:pos="3618"/>
        </w:tabs>
        <w:rPr>
          <w:rFonts w:ascii="Arial" w:hAnsi="Arial" w:cs="Arial" w:hint="eastAsia"/>
        </w:rPr>
      </w:pPr>
    </w:p>
    <w:p w:rsidR="00A736C6" w:rsidRDefault="00D87108">
      <w:pPr>
        <w:tabs>
          <w:tab w:val="left" w:pos="3618"/>
        </w:tabs>
        <w:rPr>
          <w:rFonts w:ascii="Arial" w:hAnsi="Arial" w:cs="Arial" w:hint="eastAsia"/>
        </w:rPr>
      </w:pPr>
      <w:r>
        <w:rPr>
          <w:rFonts w:ascii="Arial" w:hAnsi="Arial" w:cs="Arial" w:hint="eastAsia"/>
          <w:b/>
          <w:bCs/>
          <w:noProof/>
          <w:kern w:val="0"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99060</wp:posOffset>
                </wp:positionV>
                <wp:extent cx="4914900" cy="1139190"/>
                <wp:effectExtent l="9525" t="13335" r="9525" b="0"/>
                <wp:wrapNone/>
                <wp:docPr id="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139190"/>
                          <a:chOff x="0" y="0"/>
                          <a:chExt cx="7740" cy="1561"/>
                        </a:xfrm>
                      </wpg:grpSpPr>
                      <wps:wsp>
                        <wps:cNvPr id="5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00" y="781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" name="Group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40" cy="1248"/>
                            <a:chOff x="0" y="0"/>
                            <a:chExt cx="7740" cy="1248"/>
                          </a:xfrm>
                        </wpg:grpSpPr>
                        <wps:wsp>
                          <wps:cNvPr id="5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40" cy="12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16E7C" w:rsidRPr="00E005C3" w:rsidRDefault="00E16E7C" w:rsidP="002478AC">
                                <w:pPr>
                                  <w:ind w:leftChars="514" w:left="1079"/>
                                  <w:rPr>
                                    <w:rFonts w:hint="eastAsia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 w:eastAsia="SimHei" w:hAnsi="Arial" w:cs="Arial"/>
                                    <w:b/>
                                    <w:sz w:val="24"/>
                                    <w:lang w:val="ru-RU"/>
                                  </w:rPr>
                                  <w:t>Внимательно прочитайте инструкцию</w:t>
                                </w:r>
                                <w:r w:rsidRPr="00E005C3">
                                  <w:rPr>
                                    <w:rFonts w:ascii="Arial" w:eastAsia="SimHei" w:hAnsi="Arial" w:cs="Arial"/>
                                    <w:b/>
                                    <w:sz w:val="24"/>
                                    <w:lang w:val="ru-RU"/>
                                  </w:rPr>
                                  <w:t xml:space="preserve"> перед сборкой и использованием этого продукта. Сохраните это руководство для </w:t>
                                </w:r>
                                <w:r>
                                  <w:rPr>
                                    <w:rFonts w:ascii="Arial" w:eastAsia="SimHei" w:hAnsi="Arial" w:cs="Arial"/>
                                    <w:b/>
                                    <w:sz w:val="24"/>
                                    <w:lang w:val="ru-RU"/>
                                  </w:rPr>
                                  <w:t>обращения к нему в будущем.</w:t>
                                </w:r>
                              </w:p>
                              <w:p w:rsidR="00E16E7C" w:rsidRDefault="00E16E7C">
                                <w:pPr>
                                  <w:ind w:leftChars="514" w:left="1079"/>
                                  <w:rPr>
                                    <w:rFonts w:hint="eastAsi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258" y="184"/>
                              <a:ext cx="824" cy="889"/>
                              <a:chOff x="0" y="0"/>
                              <a:chExt cx="824" cy="889"/>
                            </a:xfrm>
                          </wpg:grpSpPr>
                          <wps:wsp>
                            <wps:cNvPr id="59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" cy="699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" y="35"/>
                                <a:ext cx="618" cy="8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16E7C" w:rsidRDefault="00E16E7C">
                                  <w:pPr>
                                    <w:rPr>
                                      <w:rFonts w:hint="eastAsia"/>
                                      <w:color w:val="FFFFFF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/>
                                      <w:sz w:val="52"/>
                                      <w:szCs w:val="52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36pt;margin-top:7.8pt;width:387pt;height:89.7pt;z-index:251652096" coordsize="7740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">
                <v:rect id="Rectangle 6" o:spid="_x0000_s1027" style="position:absolute;left:3600;top:781;width:126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    <v:group id="Group 7" o:spid="_x0000_s1028" style="position:absolute;width:7740;height:1248" coordsize="774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fjsQA&#10;AADbAAAADwAAAGRycy9kb3ducmV2LnhtbESPzW7CMBCE70h9B2uRegMHEA2kGFSVVuJYwt91Gy9J&#10;1HgdxS4Enh4jIXEczc43O7NFaypxosaVlhUM+hEI4szqknMF2813bwLCeWSNlWVScCEHi/lLZ4aJ&#10;tmde0yn1uQgQdgkqKLyvEyldVpBB17c1cfCOtjHog2xyqRs8B7ip5DCK3qTBkkNDgTV9FpT9pf8m&#10;vDE8bEfLn5TiGH9Hy6/rbnrcV0q9dtuPdxCeWv88fqRXWsE4hvuWA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z347EAAAA2wAAAA8AAAAAAAAAAAAAAAAAmAIAAGRycy9k&#10;b3ducmV2LnhtbFBLBQYAAAAABAAEAPUAAACJAwAAAAA=&#10;" filled="f">
                    <v:textbox>
                      <w:txbxContent>
                        <w:p w:rsidR="00E16E7C" w:rsidRPr="00E005C3" w:rsidRDefault="00E16E7C" w:rsidP="002478AC">
                          <w:pPr>
                            <w:ind w:leftChars="514" w:left="1079"/>
                            <w:rPr>
                              <w:rFonts w:hint="eastAsia"/>
                              <w:lang w:val="ru-RU"/>
                            </w:rPr>
                          </w:pPr>
                          <w:r>
                            <w:rPr>
                              <w:rFonts w:ascii="Arial" w:eastAsia="SimHei" w:hAnsi="Arial" w:cs="Arial"/>
                              <w:b/>
                              <w:sz w:val="24"/>
                              <w:lang w:val="ru-RU"/>
                            </w:rPr>
                            <w:t>Внимательно прочитайте инструкцию</w:t>
                          </w:r>
                          <w:r w:rsidRPr="00E005C3">
                            <w:rPr>
                              <w:rFonts w:ascii="Arial" w:eastAsia="SimHei" w:hAnsi="Arial" w:cs="Arial"/>
                              <w:b/>
                              <w:sz w:val="24"/>
                              <w:lang w:val="ru-RU"/>
                            </w:rPr>
                            <w:t xml:space="preserve"> перед сборкой и использованием этого продукта. Сохраните это руководство для </w:t>
                          </w:r>
                          <w:r>
                            <w:rPr>
                              <w:rFonts w:ascii="Arial" w:eastAsia="SimHei" w:hAnsi="Arial" w:cs="Arial"/>
                              <w:b/>
                              <w:sz w:val="24"/>
                              <w:lang w:val="ru-RU"/>
                            </w:rPr>
                            <w:t>обращения к нему в будущем.</w:t>
                          </w:r>
                        </w:p>
                        <w:p w:rsidR="00E16E7C" w:rsidRDefault="00E16E7C">
                          <w:pPr>
                            <w:ind w:leftChars="514" w:left="1079"/>
                            <w:rPr>
                              <w:rFonts w:hint="eastAsia"/>
                            </w:rPr>
                          </w:pPr>
                        </w:p>
                      </w:txbxContent>
                    </v:textbox>
                  </v:shape>
                  <v:group id="Group 9" o:spid="_x0000_s1030" style="position:absolute;left:258;top:184;width:824;height:889" coordsize="824,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0" o:spid="_x0000_s1031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rY8IA&#10;AADbAAAADwAAAGRycy9kb3ducmV2LnhtbESP0YrCMBRE34X9h3AXfNN0Ba1bjbIIgrD6YPUDLs3d&#10;ttjchCba6tdvBMHHYWbOMMt1bxpxo9bXlhV8jRMQxIXVNZcKzqftaA7CB2SNjWVScCcP69XHYImZ&#10;th0f6ZaHUkQI+wwVVCG4TEpfVGTQj60jjt6fbQ2GKNtS6ha7CDeNnCTJTBqsOS5U6GhTUXHJr0ZB&#10;HtLDvnNnuUvddnb3Xeofya9Sw8/+ZwEiUB/e4Vd7pxVMv+H5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KtjwgAAANsAAAAPAAAAAAAAAAAAAAAAAJgCAABkcnMvZG93&#10;bnJldi54bWxQSwUGAAAAAAQABAD1AAAAhwMAAAAA&#10;" fillcolor="black"/>
                    <v:shape id="Text Box 11" o:spid="_x0000_s1032" type="#_x0000_t202" style="position:absolute;left:173;top:35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<v:textbox>
                        <w:txbxContent>
                          <w:p w:rsidR="00E16E7C" w:rsidRDefault="00E16E7C">
                            <w:pP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A736C6" w:rsidRDefault="00A736C6">
      <w:pPr>
        <w:tabs>
          <w:tab w:val="left" w:pos="3618"/>
        </w:tabs>
        <w:rPr>
          <w:rFonts w:ascii="Arial" w:hAnsi="Arial" w:cs="Arial" w:hint="eastAsia"/>
        </w:rPr>
      </w:pPr>
    </w:p>
    <w:p w:rsidR="00A736C6" w:rsidRDefault="00A736C6">
      <w:pPr>
        <w:tabs>
          <w:tab w:val="left" w:pos="3618"/>
        </w:tabs>
        <w:rPr>
          <w:rFonts w:ascii="Arial" w:hAnsi="Arial" w:cs="Arial" w:hint="eastAsia"/>
        </w:rPr>
      </w:pPr>
    </w:p>
    <w:p w:rsidR="00A736C6" w:rsidRDefault="00D87108">
      <w:pPr>
        <w:tabs>
          <w:tab w:val="left" w:pos="3618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70295" cy="495300"/>
                <wp:effectExtent l="635" t="9525" r="1270" b="0"/>
                <wp:wrapNone/>
                <wp:docPr id="4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295" cy="495300"/>
                          <a:chOff x="0" y="0"/>
                          <a:chExt cx="8400" cy="1140"/>
                        </a:xfrm>
                      </wpg:grpSpPr>
                      <wps:wsp>
                        <wps:cNvPr id="48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E7C" w:rsidRPr="002478AC" w:rsidRDefault="00E16E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Меры безопасности: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3" style="position:absolute;left:0;text-align:left;margin-left:.05pt;margin-top:0;width:485.85pt;height:39pt;z-index:251653120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3" o:spid="_x0000_s1034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nwMAA&#10;AADbAAAADwAAAGRycy9kb3ducmV2LnhtbERPTYvCMBC9C/sfwizsTdNd1iLVKLuCIh4Eq4jHoRnb&#10;YjMpSbT135uD4PHxvmeL3jTiTs7XlhV8jxIQxIXVNZcKjofVcALCB2SNjWVS8CAPi/nHYIaZth3v&#10;6Z6HUsQQ9hkqqEJoMyl9UZFBP7ItceQu1hkMEbpSaoddDDeN/EmSVBqsOTZU2NKyouKa34yC09ht&#10;J8e13uF/t0xXpxyb3TlV6uuz/5uCCNSHt/jl3mgFv3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TnwMAAAADbAAAADwAAAAAAAAAAAAAAAACYAgAAZHJzL2Rvd25y&#10;ZXYueG1sUEsFBgAAAAAEAAQA9QAAAIUDAAAAAA==&#10;" fillcolor="#7c7c7c" stroked="f">
                  <v:fill focus="50%" type="gradient"/>
                </v:shape>
                <v:shape id="Text Box 14" o:spid="_x0000_s1035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E16E7C" w:rsidRPr="002478AC" w:rsidRDefault="00E16E7C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Меры безопасности: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36C6" w:rsidRDefault="00A736C6">
      <w:pPr>
        <w:jc w:val="center"/>
        <w:rPr>
          <w:rFonts w:ascii="Arial" w:hAnsi="Arial" w:cs="Arial"/>
          <w:b/>
          <w:bCs/>
          <w:sz w:val="40"/>
        </w:rPr>
      </w:pPr>
    </w:p>
    <w:p w:rsidR="00A736C6" w:rsidRDefault="00A736C6">
      <w:pPr>
        <w:spacing w:line="360" w:lineRule="auto"/>
        <w:ind w:leftChars="-171" w:left="-359" w:rightChars="-330" w:right="-693"/>
        <w:rPr>
          <w:rFonts w:ascii="Arial" w:hAnsi="Arial" w:cs="Arial" w:hint="eastAsia"/>
          <w:szCs w:val="21"/>
        </w:rPr>
      </w:pP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1. </w:t>
      </w:r>
      <w:r w:rsidR="002478AC">
        <w:rPr>
          <w:rFonts w:ascii="Arial" w:hAnsi="Arial" w:cs="Arial"/>
          <w:szCs w:val="21"/>
          <w:lang w:val="ru-RU"/>
        </w:rPr>
        <w:t>Беговая дорожка должна быть заземлена</w:t>
      </w:r>
      <w:r w:rsidR="002478AC" w:rsidRPr="00E005C3">
        <w:rPr>
          <w:rFonts w:ascii="Arial" w:hAnsi="Arial" w:cs="Arial"/>
          <w:szCs w:val="21"/>
          <w:lang w:val="ru-RU"/>
        </w:rPr>
        <w:t>.</w:t>
      </w:r>
      <w:r w:rsidR="002478AC">
        <w:rPr>
          <w:rFonts w:ascii="Arial" w:hAnsi="Arial" w:cs="Arial"/>
          <w:szCs w:val="21"/>
          <w:lang w:val="ru-RU"/>
        </w:rPr>
        <w:t xml:space="preserve"> Если она выйдет из строя, заземление обеспечит</w:t>
      </w:r>
      <w:r w:rsidR="002478AC" w:rsidRPr="00E005C3">
        <w:rPr>
          <w:rFonts w:ascii="Arial" w:hAnsi="Arial" w:cs="Arial"/>
          <w:szCs w:val="21"/>
          <w:lang w:val="ru-RU"/>
        </w:rPr>
        <w:t xml:space="preserve"> путь наименьшего сопротивления для электрического тока, чтобы уменьшить риск поражения электрическим током.</w:t>
      </w: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A736C6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2. </w:t>
      </w:r>
      <w:r w:rsidR="002478AC" w:rsidRPr="00E005C3">
        <w:rPr>
          <w:rFonts w:ascii="Arial" w:hAnsi="Arial" w:cs="Arial"/>
          <w:szCs w:val="21"/>
          <w:lang w:val="ru-RU"/>
        </w:rPr>
        <w:t xml:space="preserve">Установите беговую дорожку на чистой и ровной поверхности, </w:t>
      </w:r>
      <w:r w:rsidR="002478AC">
        <w:rPr>
          <w:rFonts w:ascii="Arial" w:hAnsi="Arial" w:cs="Arial"/>
          <w:szCs w:val="21"/>
          <w:lang w:val="ru-RU"/>
        </w:rPr>
        <w:t>площадью не менее 2 кв. м</w:t>
      </w:r>
      <w:r w:rsidR="002478AC" w:rsidRPr="00E005C3">
        <w:rPr>
          <w:rFonts w:ascii="Arial" w:hAnsi="Arial" w:cs="Arial"/>
          <w:szCs w:val="21"/>
          <w:lang w:val="ru-RU"/>
        </w:rPr>
        <w:t xml:space="preserve">. Не устанавливайте беговую дорожку на толстый ковер, как это может помешать нормальной вентиляции. </w:t>
      </w:r>
      <w:r w:rsidR="002478AC">
        <w:rPr>
          <w:rFonts w:ascii="Arial" w:hAnsi="Arial" w:cs="Arial"/>
          <w:szCs w:val="21"/>
          <w:lang w:val="ru-RU"/>
        </w:rPr>
        <w:t>Так же</w:t>
      </w:r>
      <w:r w:rsidR="002478AC" w:rsidRPr="00E005C3">
        <w:rPr>
          <w:rFonts w:ascii="Arial" w:hAnsi="Arial" w:cs="Arial"/>
          <w:szCs w:val="21"/>
          <w:lang w:val="ru-RU"/>
        </w:rPr>
        <w:t xml:space="preserve"> не </w:t>
      </w:r>
      <w:r w:rsidR="002478AC">
        <w:rPr>
          <w:rFonts w:ascii="Arial" w:hAnsi="Arial" w:cs="Arial"/>
          <w:szCs w:val="21"/>
          <w:lang w:val="ru-RU"/>
        </w:rPr>
        <w:t xml:space="preserve">устанавливайте беговую дорожку рядом с водой или </w:t>
      </w:r>
      <w:r w:rsidR="002478AC" w:rsidRPr="00E005C3">
        <w:rPr>
          <w:rFonts w:ascii="Arial" w:hAnsi="Arial" w:cs="Arial"/>
          <w:szCs w:val="21"/>
          <w:lang w:val="ru-RU"/>
        </w:rPr>
        <w:t>на открытом воздухе.</w:t>
      </w:r>
    </w:p>
    <w:p w:rsidR="002478AC" w:rsidRPr="002478AC" w:rsidRDefault="002478AC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szCs w:val="21"/>
          <w:lang w:val="ru-RU"/>
        </w:rPr>
      </w:pPr>
    </w:p>
    <w:p w:rsidR="002478AC" w:rsidRPr="00013182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3. </w:t>
      </w:r>
      <w:r w:rsidR="002478AC">
        <w:rPr>
          <w:rFonts w:ascii="Arial" w:hAnsi="Arial" w:cs="Arial"/>
          <w:szCs w:val="21"/>
          <w:lang w:val="ru-RU"/>
        </w:rPr>
        <w:t>Беговая дорожка должна быть установлена в месте, откуда будет видна и доступна электрическая розетка.</w:t>
      </w:r>
    </w:p>
    <w:p w:rsidR="002478AC" w:rsidRDefault="002478AC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4. </w:t>
      </w:r>
      <w:r w:rsidR="002478AC">
        <w:rPr>
          <w:rFonts w:ascii="Arial" w:hAnsi="Arial" w:cs="Arial"/>
          <w:szCs w:val="21"/>
          <w:lang w:val="ru-RU"/>
        </w:rPr>
        <w:t>Никогда</w:t>
      </w:r>
      <w:r w:rsidR="002478AC" w:rsidRPr="0001318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не</w:t>
      </w:r>
      <w:r w:rsidR="002478AC" w:rsidRPr="0001318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стойте</w:t>
      </w:r>
      <w:r w:rsidR="002478AC" w:rsidRPr="0001318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на</w:t>
      </w:r>
      <w:r w:rsidR="002478AC" w:rsidRPr="0001318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движущейся беговой ленте, когда запускаете беговую дорожку</w:t>
      </w:r>
      <w:r w:rsidR="002478AC" w:rsidRPr="00013182">
        <w:rPr>
          <w:rFonts w:ascii="Arial" w:hAnsi="Arial" w:cs="Arial"/>
          <w:szCs w:val="21"/>
          <w:lang w:val="ru-RU"/>
        </w:rPr>
        <w:t xml:space="preserve">. </w:t>
      </w:r>
      <w:r w:rsidR="002478AC">
        <w:rPr>
          <w:rFonts w:ascii="Arial" w:hAnsi="Arial" w:cs="Arial"/>
          <w:szCs w:val="21"/>
          <w:lang w:val="ru-RU"/>
        </w:rPr>
        <w:t>После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включения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питания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и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установки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скорости</w:t>
      </w:r>
      <w:r w:rsidR="002478AC" w:rsidRPr="00EA4DD9">
        <w:rPr>
          <w:rFonts w:ascii="Arial" w:hAnsi="Arial" w:cs="Arial"/>
          <w:szCs w:val="21"/>
          <w:lang w:val="ru-RU"/>
        </w:rPr>
        <w:t xml:space="preserve">  </w:t>
      </w:r>
      <w:r w:rsidR="002478AC">
        <w:rPr>
          <w:rFonts w:ascii="Arial" w:hAnsi="Arial" w:cs="Arial"/>
          <w:szCs w:val="21"/>
          <w:lang w:val="ru-RU"/>
        </w:rPr>
        <w:t>подождите</w:t>
      </w:r>
      <w:r w:rsidR="002478AC" w:rsidRPr="00EA4DD9">
        <w:rPr>
          <w:rFonts w:ascii="Arial" w:hAnsi="Arial" w:cs="Arial"/>
          <w:szCs w:val="21"/>
          <w:lang w:val="ru-RU"/>
        </w:rPr>
        <w:t xml:space="preserve">, </w:t>
      </w:r>
      <w:r w:rsidR="002478AC">
        <w:rPr>
          <w:rFonts w:ascii="Arial" w:hAnsi="Arial" w:cs="Arial"/>
          <w:szCs w:val="21"/>
          <w:lang w:val="ru-RU"/>
        </w:rPr>
        <w:t>пока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беговая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лента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придет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движение. Пока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беговая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лента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не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начнет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двигаться</w:t>
      </w:r>
      <w:r w:rsidR="002478AC" w:rsidRPr="00EA4DD9">
        <w:rPr>
          <w:rFonts w:ascii="Arial" w:hAnsi="Arial" w:cs="Arial"/>
          <w:szCs w:val="21"/>
          <w:lang w:val="ru-RU"/>
        </w:rPr>
        <w:t xml:space="preserve">, </w:t>
      </w:r>
      <w:r w:rsidR="002478AC">
        <w:rPr>
          <w:rFonts w:ascii="Arial" w:hAnsi="Arial" w:cs="Arial"/>
          <w:szCs w:val="21"/>
          <w:lang w:val="ru-RU"/>
        </w:rPr>
        <w:t>стойте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на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платформах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для</w:t>
      </w:r>
      <w:r w:rsidR="002478AC" w:rsidRPr="00EA4DD9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ног, которые находятся по бокам рамки.</w:t>
      </w: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5. </w:t>
      </w:r>
      <w:r w:rsidR="002478AC">
        <w:rPr>
          <w:rFonts w:ascii="Arial" w:hAnsi="Arial" w:cs="Arial"/>
          <w:szCs w:val="21"/>
          <w:lang w:val="ru-RU"/>
        </w:rPr>
        <w:t>Для тренировки на беговой дорожке надевайте соответствующую одежду. Слишком длинная или свободная одежда может попасть в движущиеся части беговой дорожки. Всегда одевайте обувь, предназначенную для бега или аэробики с резиновой подошвой.</w:t>
      </w: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6. </w:t>
      </w:r>
      <w:r w:rsidR="002478AC" w:rsidRPr="00390C92">
        <w:rPr>
          <w:rFonts w:ascii="Arial" w:hAnsi="Arial" w:cs="Arial"/>
          <w:szCs w:val="21"/>
          <w:lang w:val="ru-RU"/>
        </w:rPr>
        <w:t xml:space="preserve">Всегда отключайте шнур питания перед отсоединением </w:t>
      </w:r>
      <w:r w:rsidR="002478AC">
        <w:rPr>
          <w:rFonts w:ascii="Arial" w:hAnsi="Arial" w:cs="Arial"/>
          <w:szCs w:val="21"/>
          <w:lang w:val="ru-RU"/>
        </w:rPr>
        <w:t>крышки двигателя беговой дорожки.</w:t>
      </w:r>
    </w:p>
    <w:p w:rsidR="002478AC" w:rsidRDefault="002478AC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A736C6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7. </w:t>
      </w:r>
      <w:r w:rsidR="002478AC">
        <w:rPr>
          <w:rFonts w:ascii="Arial" w:hAnsi="Arial" w:cs="Arial"/>
          <w:szCs w:val="21"/>
          <w:lang w:val="ru-RU"/>
        </w:rPr>
        <w:t>Не подпускайте маленьких детей к беговой дорожке во время ее работы.</w:t>
      </w:r>
    </w:p>
    <w:p w:rsidR="002478AC" w:rsidRPr="002478AC" w:rsidRDefault="002478AC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A736C6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8. </w:t>
      </w:r>
      <w:r w:rsidR="002478AC">
        <w:rPr>
          <w:rFonts w:ascii="Arial" w:hAnsi="Arial" w:cs="Arial"/>
          <w:szCs w:val="21"/>
          <w:lang w:val="ru-RU"/>
        </w:rPr>
        <w:t>Пока вы не освоитесь с использованием беговой дорожки, при ходьбе или беге держитесь за поручни.</w:t>
      </w:r>
    </w:p>
    <w:p w:rsidR="002478AC" w:rsidRDefault="002478AC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2478AC" w:rsidRPr="002478AC" w:rsidRDefault="002478AC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lastRenderedPageBreak/>
        <w:t xml:space="preserve">9. </w:t>
      </w:r>
      <w:r w:rsidR="002478AC">
        <w:rPr>
          <w:rFonts w:ascii="Arial" w:hAnsi="Arial" w:cs="Arial"/>
          <w:szCs w:val="21"/>
          <w:lang w:val="ru-RU"/>
        </w:rPr>
        <w:t>Всегда присоединяйте ключ</w:t>
      </w:r>
      <w:r w:rsidR="002478AC" w:rsidRPr="007B3A27">
        <w:rPr>
          <w:rFonts w:ascii="Arial" w:hAnsi="Arial" w:cs="Arial"/>
          <w:szCs w:val="21"/>
          <w:lang w:val="ru-RU"/>
        </w:rPr>
        <w:t xml:space="preserve"> безопасности к одежде при использовании беговой дорожки. Если </w:t>
      </w:r>
      <w:r w:rsidR="002478AC">
        <w:rPr>
          <w:rFonts w:ascii="Arial" w:hAnsi="Arial" w:cs="Arial"/>
          <w:szCs w:val="21"/>
          <w:lang w:val="ru-RU"/>
        </w:rPr>
        <w:t>скорость беговой дорожки внезапно увеличилась</w:t>
      </w:r>
      <w:r w:rsidR="002478AC" w:rsidRPr="007B3A27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 xml:space="preserve">из-за поломки, </w:t>
      </w:r>
      <w:r w:rsidR="002478AC" w:rsidRPr="007B3A27">
        <w:rPr>
          <w:rFonts w:ascii="Arial" w:hAnsi="Arial" w:cs="Arial"/>
          <w:szCs w:val="21"/>
          <w:lang w:val="ru-RU"/>
        </w:rPr>
        <w:t xml:space="preserve">беговая дорожка </w:t>
      </w:r>
      <w:r w:rsidR="002478AC">
        <w:rPr>
          <w:rFonts w:ascii="Arial" w:hAnsi="Arial" w:cs="Arial"/>
          <w:szCs w:val="21"/>
          <w:lang w:val="ru-RU"/>
        </w:rPr>
        <w:t>остановится</w:t>
      </w:r>
      <w:r w:rsidR="002478AC" w:rsidRPr="007B3A27">
        <w:rPr>
          <w:rFonts w:ascii="Arial" w:hAnsi="Arial" w:cs="Arial"/>
          <w:szCs w:val="21"/>
          <w:lang w:val="ru-RU"/>
        </w:rPr>
        <w:t xml:space="preserve">, когда </w:t>
      </w:r>
      <w:r w:rsidR="002478AC">
        <w:rPr>
          <w:rFonts w:ascii="Arial" w:hAnsi="Arial" w:cs="Arial"/>
          <w:szCs w:val="21"/>
          <w:lang w:val="ru-RU"/>
        </w:rPr>
        <w:t>шнур с ключом безопасности выйдет</w:t>
      </w:r>
      <w:r w:rsidR="002478AC" w:rsidRPr="007B3A27">
        <w:rPr>
          <w:rFonts w:ascii="Arial" w:hAnsi="Arial" w:cs="Arial"/>
          <w:szCs w:val="21"/>
          <w:lang w:val="ru-RU"/>
        </w:rPr>
        <w:t xml:space="preserve"> из зацепления с консолью.</w:t>
      </w:r>
    </w:p>
    <w:p w:rsidR="00A736C6" w:rsidRPr="002478AC" w:rsidRDefault="00A736C6">
      <w:pPr>
        <w:spacing w:line="360" w:lineRule="auto"/>
        <w:ind w:leftChars="-171" w:left="-359" w:rightChars="-244" w:right="-512"/>
        <w:rPr>
          <w:rFonts w:ascii="Arial" w:hAnsi="Arial" w:cs="Arial" w:hint="eastAsia"/>
          <w:szCs w:val="21"/>
          <w:lang w:val="ru-RU"/>
        </w:rPr>
      </w:pPr>
    </w:p>
    <w:p w:rsidR="00A736C6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10. </w:t>
      </w:r>
      <w:r w:rsidR="002478AC">
        <w:rPr>
          <w:rFonts w:ascii="Arial" w:hAnsi="Arial" w:cs="Arial"/>
          <w:szCs w:val="21"/>
          <w:lang w:val="ru-RU"/>
        </w:rPr>
        <w:t>Когда беговая дорожка не используется, шнур питания должен быть отключен от розетки.</w:t>
      </w:r>
    </w:p>
    <w:p w:rsidR="002478AC" w:rsidRPr="002478AC" w:rsidRDefault="002478AC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11. </w:t>
      </w:r>
      <w:r w:rsidR="002478AC">
        <w:rPr>
          <w:rFonts w:ascii="Arial" w:hAnsi="Arial" w:cs="Arial"/>
          <w:szCs w:val="21"/>
          <w:lang w:val="ru-RU"/>
        </w:rPr>
        <w:t>Перед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началом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тренировки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проконсультируйтесь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со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специалистом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или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медицинским</w:t>
      </w:r>
      <w:r w:rsidR="002478AC" w:rsidRPr="00A0092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работником</w:t>
      </w:r>
      <w:r w:rsidR="002478AC" w:rsidRPr="00A00925">
        <w:rPr>
          <w:rFonts w:ascii="Arial" w:hAnsi="Arial" w:cs="Arial"/>
          <w:szCs w:val="21"/>
          <w:lang w:val="ru-RU"/>
        </w:rPr>
        <w:t xml:space="preserve">. Он помочь установить </w:t>
      </w:r>
      <w:r w:rsidR="002478AC">
        <w:rPr>
          <w:rFonts w:ascii="Arial" w:hAnsi="Arial" w:cs="Arial"/>
          <w:szCs w:val="21"/>
          <w:lang w:val="ru-RU"/>
        </w:rPr>
        <w:t>частоту, интенсивность и время упражнений</w:t>
      </w:r>
      <w:r w:rsidR="002478AC" w:rsidRPr="00A00925">
        <w:rPr>
          <w:rFonts w:ascii="Arial" w:hAnsi="Arial" w:cs="Arial"/>
          <w:szCs w:val="21"/>
          <w:lang w:val="ru-RU"/>
        </w:rPr>
        <w:t xml:space="preserve">, </w:t>
      </w:r>
      <w:r w:rsidR="002478AC">
        <w:rPr>
          <w:rFonts w:ascii="Arial" w:hAnsi="Arial" w:cs="Arial"/>
          <w:szCs w:val="21"/>
          <w:lang w:val="ru-RU"/>
        </w:rPr>
        <w:t>которые</w:t>
      </w:r>
      <w:r w:rsidR="002478AC" w:rsidRPr="00A00925">
        <w:rPr>
          <w:rFonts w:ascii="Arial" w:hAnsi="Arial" w:cs="Arial"/>
          <w:szCs w:val="21"/>
          <w:lang w:val="ru-RU"/>
        </w:rPr>
        <w:t xml:space="preserve"> соответствуют </w:t>
      </w:r>
      <w:r w:rsidR="002478AC">
        <w:rPr>
          <w:rFonts w:ascii="Arial" w:hAnsi="Arial" w:cs="Arial"/>
          <w:szCs w:val="21"/>
          <w:lang w:val="ru-RU"/>
        </w:rPr>
        <w:t>особенностям вашего возраста</w:t>
      </w:r>
      <w:r w:rsidR="002478AC" w:rsidRPr="00A00925">
        <w:rPr>
          <w:rFonts w:ascii="Arial" w:hAnsi="Arial" w:cs="Arial"/>
          <w:szCs w:val="21"/>
          <w:lang w:val="ru-RU"/>
        </w:rPr>
        <w:t xml:space="preserve"> и физического состояния. Если у вас </w:t>
      </w:r>
      <w:r w:rsidR="002478AC">
        <w:rPr>
          <w:rFonts w:ascii="Arial" w:hAnsi="Arial" w:cs="Arial"/>
          <w:szCs w:val="21"/>
          <w:lang w:val="ru-RU"/>
        </w:rPr>
        <w:t xml:space="preserve">появились боль и </w:t>
      </w:r>
      <w:r w:rsidR="002478AC" w:rsidRPr="00A00925">
        <w:rPr>
          <w:rFonts w:ascii="Arial" w:hAnsi="Arial" w:cs="Arial"/>
          <w:szCs w:val="21"/>
          <w:lang w:val="ru-RU"/>
        </w:rPr>
        <w:t>тяжесть в груди, н</w:t>
      </w:r>
      <w:r w:rsidR="002478AC">
        <w:rPr>
          <w:rFonts w:ascii="Arial" w:hAnsi="Arial" w:cs="Arial"/>
          <w:szCs w:val="21"/>
          <w:lang w:val="ru-RU"/>
        </w:rPr>
        <w:t>ерегулярное сердцебиение, одышка</w:t>
      </w:r>
      <w:r w:rsidR="002478AC" w:rsidRPr="00A00925">
        <w:rPr>
          <w:rFonts w:ascii="Arial" w:hAnsi="Arial" w:cs="Arial"/>
          <w:szCs w:val="21"/>
          <w:lang w:val="ru-RU"/>
        </w:rPr>
        <w:t xml:space="preserve">, слабость или </w:t>
      </w:r>
      <w:r w:rsidR="002478AC">
        <w:rPr>
          <w:rFonts w:ascii="Arial" w:hAnsi="Arial" w:cs="Arial"/>
          <w:szCs w:val="21"/>
          <w:lang w:val="ru-RU"/>
        </w:rPr>
        <w:t>какой-либо</w:t>
      </w:r>
      <w:r w:rsidR="002478AC" w:rsidRPr="00A00925">
        <w:rPr>
          <w:rFonts w:ascii="Arial" w:hAnsi="Arial" w:cs="Arial"/>
          <w:szCs w:val="21"/>
          <w:lang w:val="ru-RU"/>
        </w:rPr>
        <w:t xml:space="preserve"> дискомфорт при занятия</w:t>
      </w:r>
      <w:r w:rsidR="002478AC">
        <w:rPr>
          <w:rFonts w:ascii="Arial" w:hAnsi="Arial" w:cs="Arial"/>
          <w:szCs w:val="21"/>
          <w:lang w:val="ru-RU"/>
        </w:rPr>
        <w:t>х спортом, немедленно прекратите тренировку</w:t>
      </w:r>
      <w:r w:rsidR="002478AC" w:rsidRPr="00A00925">
        <w:rPr>
          <w:rFonts w:ascii="Arial" w:hAnsi="Arial" w:cs="Arial"/>
          <w:szCs w:val="21"/>
          <w:lang w:val="ru-RU"/>
        </w:rPr>
        <w:t xml:space="preserve">! </w:t>
      </w:r>
      <w:r w:rsidR="002478AC">
        <w:rPr>
          <w:rFonts w:ascii="Arial" w:hAnsi="Arial" w:cs="Arial"/>
          <w:szCs w:val="21"/>
          <w:lang w:val="ru-RU"/>
        </w:rPr>
        <w:t>Тренировки</w:t>
      </w:r>
      <w:r w:rsidR="002478AC" w:rsidRPr="00FC5A1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можно</w:t>
      </w:r>
      <w:r w:rsidR="002478AC" w:rsidRPr="00FC5A1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возобновить</w:t>
      </w:r>
      <w:r w:rsidR="002478AC" w:rsidRPr="00FC5A1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только</w:t>
      </w:r>
      <w:r w:rsidR="002478AC" w:rsidRPr="00FC5A1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после</w:t>
      </w:r>
      <w:r w:rsidR="002478AC" w:rsidRPr="00FC5A1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консультации</w:t>
      </w:r>
      <w:r w:rsidR="002478AC" w:rsidRPr="00FC5A1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с</w:t>
      </w:r>
      <w:r w:rsidR="002478AC" w:rsidRPr="00FC5A15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врачом</w:t>
      </w:r>
      <w:r w:rsidR="002478AC" w:rsidRPr="00FC5A15">
        <w:rPr>
          <w:rFonts w:ascii="Arial" w:hAnsi="Arial" w:cs="Arial"/>
          <w:szCs w:val="21"/>
          <w:lang w:val="ru-RU"/>
        </w:rPr>
        <w:t>.</w:t>
      </w: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2478AC" w:rsidRPr="00BE0BA2" w:rsidRDefault="00A736C6" w:rsidP="002478AC">
      <w:pPr>
        <w:spacing w:line="360" w:lineRule="auto"/>
        <w:ind w:leftChars="-7" w:left="-15" w:rightChars="-10" w:right="-21" w:firstLineChars="7" w:firstLine="15"/>
        <w:rPr>
          <w:rFonts w:ascii="Arial" w:hAnsi="Arial" w:cs="Arial" w:hint="eastAsia"/>
          <w:szCs w:val="21"/>
          <w:lang w:val="ru-RU"/>
        </w:rPr>
      </w:pPr>
      <w:r w:rsidRPr="002478AC">
        <w:rPr>
          <w:rFonts w:ascii="Arial" w:hAnsi="Arial" w:cs="Arial"/>
          <w:szCs w:val="21"/>
          <w:lang w:val="ru-RU"/>
        </w:rPr>
        <w:t xml:space="preserve">12. </w:t>
      </w:r>
      <w:r w:rsidR="002478AC">
        <w:rPr>
          <w:rFonts w:ascii="Arial" w:hAnsi="Arial" w:cs="Arial"/>
          <w:szCs w:val="21"/>
          <w:lang w:val="ru-RU"/>
        </w:rPr>
        <w:t>Если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вы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обнаружили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повреждение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вилке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или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кабеле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питания</w:t>
      </w:r>
      <w:r w:rsidR="002478AC" w:rsidRPr="00BE0BA2">
        <w:rPr>
          <w:rFonts w:ascii="Arial" w:hAnsi="Arial" w:cs="Arial"/>
          <w:szCs w:val="21"/>
          <w:lang w:val="ru-RU"/>
        </w:rPr>
        <w:t xml:space="preserve">, </w:t>
      </w:r>
      <w:r w:rsidR="002478AC">
        <w:rPr>
          <w:rFonts w:ascii="Arial" w:hAnsi="Arial" w:cs="Arial"/>
          <w:szCs w:val="21"/>
          <w:lang w:val="ru-RU"/>
        </w:rPr>
        <w:t>не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пытайтесь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устранить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неисправность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самостоятельно</w:t>
      </w:r>
      <w:r w:rsidR="002478AC" w:rsidRPr="00BE0BA2">
        <w:rPr>
          <w:rFonts w:ascii="Arial" w:hAnsi="Arial" w:cs="Arial"/>
          <w:szCs w:val="21"/>
          <w:lang w:val="ru-RU"/>
        </w:rPr>
        <w:t xml:space="preserve">, </w:t>
      </w:r>
      <w:r w:rsidR="002478AC">
        <w:rPr>
          <w:rFonts w:ascii="Arial" w:hAnsi="Arial" w:cs="Arial"/>
          <w:szCs w:val="21"/>
          <w:lang w:val="ru-RU"/>
        </w:rPr>
        <w:t>обратитесь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к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квалифицированному</w:t>
      </w:r>
      <w:r w:rsidR="002478AC" w:rsidRPr="00BE0BA2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электрику</w:t>
      </w:r>
      <w:r w:rsidR="002478AC" w:rsidRPr="00BE0BA2">
        <w:rPr>
          <w:rFonts w:ascii="Arial" w:hAnsi="Arial" w:cs="Arial"/>
          <w:szCs w:val="21"/>
          <w:lang w:val="ru-RU"/>
        </w:rPr>
        <w:t>.</w:t>
      </w:r>
    </w:p>
    <w:p w:rsidR="00A736C6" w:rsidRPr="002478AC" w:rsidRDefault="00A736C6" w:rsidP="002478AC">
      <w:pPr>
        <w:spacing w:line="360" w:lineRule="auto"/>
        <w:ind w:rightChars="-10" w:right="-21"/>
        <w:rPr>
          <w:rFonts w:ascii="Arial" w:hAnsi="Arial" w:cs="Arial"/>
          <w:szCs w:val="21"/>
          <w:lang w:val="ru-RU"/>
        </w:rPr>
      </w:pPr>
    </w:p>
    <w:p w:rsidR="002478AC" w:rsidRPr="00DD6E26" w:rsidRDefault="00A736C6" w:rsidP="002478AC">
      <w:pPr>
        <w:numPr>
          <w:ilvl w:val="0"/>
          <w:numId w:val="4"/>
        </w:numPr>
        <w:spacing w:line="360" w:lineRule="auto"/>
        <w:ind w:left="-15" w:rightChars="-10" w:right="-21" w:firstLine="15"/>
        <w:rPr>
          <w:rFonts w:ascii="Arial" w:hAnsi="Arial" w:cs="Arial" w:hint="eastAsia"/>
          <w:szCs w:val="21"/>
          <w:lang w:val="ru-RU"/>
        </w:rPr>
      </w:pPr>
      <w:r w:rsidRPr="002478AC">
        <w:rPr>
          <w:rFonts w:ascii="Arial" w:hAnsi="Arial" w:cs="Arial" w:hint="eastAsia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Перед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началом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использования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беговой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дорожки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встаньте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на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платформу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для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ног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по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бокам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бегового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 xml:space="preserve">полотна и </w:t>
      </w:r>
      <w:r w:rsidR="002478AC" w:rsidRPr="00DD6E26">
        <w:rPr>
          <w:rFonts w:ascii="Arial" w:hAnsi="Arial" w:cs="Arial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прикрепите ключ безопасности к одежде</w:t>
      </w:r>
      <w:r w:rsidR="002478AC" w:rsidRPr="00DD6E26">
        <w:rPr>
          <w:rFonts w:ascii="Arial" w:hAnsi="Arial" w:cs="Arial" w:hint="eastAsia"/>
          <w:szCs w:val="21"/>
          <w:lang w:val="ru-RU"/>
        </w:rPr>
        <w:t xml:space="preserve">. </w:t>
      </w:r>
      <w:r w:rsidR="002478AC">
        <w:rPr>
          <w:rFonts w:ascii="Arial" w:hAnsi="Arial" w:cs="Arial"/>
          <w:szCs w:val="21"/>
          <w:lang w:val="ru-RU"/>
        </w:rPr>
        <w:t>Ставьте одну ногу на беговое полотно только после того, как оно начнет двигаться с постоянной медленной скоростью, чтобы избежать потери равновесия.</w:t>
      </w:r>
      <w:r w:rsidR="002478AC" w:rsidRPr="00DD6E26">
        <w:rPr>
          <w:rFonts w:ascii="Arial" w:hAnsi="Arial" w:cs="Arial" w:hint="eastAsia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Если ключ безопасности не прикреплен к консоли, держитесь за поручни, чтобы отпрыгнуть в сторону в случае аварийной ситуации.</w:t>
      </w: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szCs w:val="21"/>
          <w:lang w:val="ru-RU"/>
        </w:rPr>
      </w:pPr>
    </w:p>
    <w:p w:rsidR="002478AC" w:rsidRPr="00C40F80" w:rsidRDefault="00A736C6" w:rsidP="002478AC">
      <w:pPr>
        <w:numPr>
          <w:ilvl w:val="0"/>
          <w:numId w:val="4"/>
        </w:numPr>
        <w:spacing w:line="360" w:lineRule="auto"/>
        <w:ind w:leftChars="-7" w:left="-15" w:rightChars="-10" w:right="-21" w:firstLineChars="7" w:firstLine="15"/>
        <w:rPr>
          <w:rFonts w:ascii="Arial" w:hAnsi="Arial" w:cs="Arial" w:hint="eastAsia"/>
          <w:szCs w:val="21"/>
          <w:lang w:val="ru-RU"/>
        </w:rPr>
      </w:pPr>
      <w:r w:rsidRPr="002478AC">
        <w:rPr>
          <w:rFonts w:ascii="Arial" w:hAnsi="Arial" w:cs="Arial" w:hint="eastAsia"/>
          <w:szCs w:val="21"/>
          <w:lang w:val="ru-RU"/>
        </w:rPr>
        <w:t xml:space="preserve"> </w:t>
      </w:r>
      <w:r w:rsidR="002478AC">
        <w:rPr>
          <w:rFonts w:ascii="Arial" w:hAnsi="Arial" w:cs="Arial"/>
          <w:szCs w:val="21"/>
          <w:lang w:val="ru-RU"/>
        </w:rPr>
        <w:t>Эта беговая дорожка предназначена только для домашнего использования</w:t>
      </w:r>
      <w:r w:rsidR="002478AC" w:rsidRPr="00C40F80">
        <w:rPr>
          <w:rFonts w:ascii="Arial" w:hAnsi="Arial" w:cs="Arial" w:hint="eastAsia"/>
          <w:szCs w:val="21"/>
          <w:lang w:val="ru-RU"/>
        </w:rPr>
        <w:t xml:space="preserve">. </w:t>
      </w:r>
    </w:p>
    <w:p w:rsidR="00A736C6" w:rsidRPr="002478AC" w:rsidRDefault="00A736C6" w:rsidP="002478AC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b/>
          <w:szCs w:val="21"/>
          <w:lang w:val="ru-RU"/>
        </w:rPr>
      </w:pPr>
    </w:p>
    <w:p w:rsidR="00A736C6" w:rsidRPr="002478AC" w:rsidRDefault="00A736C6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</w:p>
    <w:p w:rsidR="00A736C6" w:rsidRPr="002478AC" w:rsidRDefault="00A736C6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</w:p>
    <w:p w:rsidR="00A736C6" w:rsidRPr="002478AC" w:rsidRDefault="00A736C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  <w:lang w:val="ru-RU"/>
        </w:rPr>
      </w:pPr>
    </w:p>
    <w:p w:rsidR="00A736C6" w:rsidRDefault="00A736C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napToGrid w:val="0"/>
          <w:kern w:val="0"/>
          <w:sz w:val="36"/>
          <w:lang w:val="ru-RU"/>
        </w:rPr>
      </w:pPr>
    </w:p>
    <w:p w:rsidR="002478AC" w:rsidRPr="002478AC" w:rsidRDefault="002478A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 w:hint="eastAsia"/>
          <w:b/>
          <w:bCs/>
          <w:snapToGrid w:val="0"/>
          <w:kern w:val="0"/>
          <w:sz w:val="36"/>
          <w:lang w:val="ru-RU"/>
        </w:rPr>
      </w:pPr>
    </w:p>
    <w:p w:rsidR="00A736C6" w:rsidRPr="002478AC" w:rsidRDefault="00A736C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 w:hint="eastAsia"/>
          <w:b/>
          <w:bCs/>
          <w:snapToGrid w:val="0"/>
          <w:kern w:val="0"/>
          <w:sz w:val="36"/>
          <w:lang w:val="ru-RU"/>
        </w:rPr>
      </w:pPr>
    </w:p>
    <w:p w:rsidR="00A736C6" w:rsidRPr="002478AC" w:rsidRDefault="00D87108">
      <w:pPr>
        <w:rPr>
          <w:rFonts w:ascii="Arial" w:hAnsi="Arial" w:cs="Arial" w:hint="eastAsia"/>
          <w:b/>
          <w:bCs/>
          <w:sz w:val="24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6172200" cy="495300"/>
                <wp:effectExtent l="0" t="9525" r="0" b="0"/>
                <wp:wrapNone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95300"/>
                          <a:chOff x="0" y="0"/>
                          <a:chExt cx="8400" cy="1140"/>
                        </a:xfrm>
                      </wpg:grpSpPr>
                      <wps:wsp>
                        <wps:cNvPr id="43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E7C" w:rsidRPr="002478AC" w:rsidRDefault="00E16E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Инструкция по сборке: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6" style="position:absolute;left:0;text-align:left;margin-left:-3pt;margin-top:0;width:486pt;height:39pt;z-index:251654144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">
                <v:shape id="AutoShape 19" o:spid="_x0000_s1037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1scQA&#10;AADbAAAADwAAAGRycy9kb3ducmV2LnhtbESPQWvCQBSE7wX/w/IKvdVNrQ2SuooKFvEgGEV6fGSf&#10;STD7NuxuTfz3rlDwOMzMN8x03ptGXMn52rKCj2ECgriwuuZSwfGwfp+A8AFZY2OZFNzIw3w2eJli&#10;pm3He7rmoRQRwj5DBVUIbSalLyoy6Ie2JY7e2TqDIUpXSu2wi3DTyFGSpNJgzXGhwpZWFRWX/M8o&#10;OH257eT4o3e47Fbp+pRjs/tNlXp77RffIAL14Rn+b2+0gvEn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dbHEAAAA2wAAAA8AAAAAAAAAAAAAAAAAmAIAAGRycy9k&#10;b3ducmV2LnhtbFBLBQYAAAAABAAEAPUAAACJAwAAAAA=&#10;" fillcolor="#7c7c7c" stroked="f">
                  <v:fill focus="50%" type="gradient"/>
                </v:shape>
                <v:shape id="Text Box 20" o:spid="_x0000_s1038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E16E7C" w:rsidRPr="002478AC" w:rsidRDefault="00E16E7C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Инструкция по сборке: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36C6" w:rsidRPr="002478AC" w:rsidRDefault="00A736C6">
      <w:pPr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Pr="002478AC" w:rsidRDefault="00A736C6">
      <w:pPr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Pr="002478AC" w:rsidRDefault="00A736C6">
      <w:pPr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Pr="002478AC" w:rsidRDefault="002478AC">
      <w:pPr>
        <w:rPr>
          <w:rFonts w:ascii="Arial" w:hAnsi="Arial" w:cs="Arial"/>
          <w:b/>
          <w:color w:val="FF6600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 коробке с беговой дорожкой находятся следующие детали</w:t>
      </w:r>
      <w:r w:rsidR="00A736C6" w:rsidRPr="002478AC">
        <w:rPr>
          <w:rFonts w:ascii="Arial" w:hAnsi="Arial" w:cs="Arial"/>
          <w:b/>
          <w:bCs/>
          <w:sz w:val="24"/>
          <w:lang w:val="ru-RU"/>
        </w:rPr>
        <w:t>:</w:t>
      </w:r>
    </w:p>
    <w:p w:rsidR="00A736C6" w:rsidRPr="002478AC" w:rsidRDefault="00D87108">
      <w:pPr>
        <w:rPr>
          <w:rFonts w:ascii="Arial" w:eastAsia="YouYuan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6115050" cy="3705225"/>
            <wp:effectExtent l="0" t="0" r="0" b="0"/>
            <wp:wrapNone/>
            <wp:docPr id="41" name="Рисунок 21" descr="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表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2478AC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Default="00A736C6">
      <w:pPr>
        <w:rPr>
          <w:rFonts w:ascii="Arial" w:eastAsia="YouYuan" w:hAnsi="Arial" w:cs="Arial" w:hint="eastAsia"/>
          <w:b/>
          <w:sz w:val="22"/>
          <w:szCs w:val="22"/>
        </w:rPr>
      </w:pPr>
      <w:r>
        <w:rPr>
          <w:rFonts w:ascii="Arial" w:eastAsia="YouYuan" w:hAnsi="Arial" w:cs="Arial" w:hint="eastAsia"/>
          <w:b/>
          <w:sz w:val="22"/>
          <w:szCs w:val="22"/>
        </w:rPr>
        <w:t>Spare parts list:</w:t>
      </w:r>
    </w:p>
    <w:p w:rsidR="00A736C6" w:rsidRDefault="00A736C6">
      <w:pPr>
        <w:rPr>
          <w:rFonts w:ascii="Arial" w:eastAsia="YouYuan" w:hAnsi="Arial" w:cs="Arial"/>
          <w:b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2770"/>
        <w:gridCol w:w="1309"/>
        <w:gridCol w:w="603"/>
        <w:gridCol w:w="360"/>
        <w:gridCol w:w="520"/>
        <w:gridCol w:w="2128"/>
        <w:gridCol w:w="1332"/>
        <w:gridCol w:w="603"/>
      </w:tblGrid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/>
                <w:b/>
                <w:szCs w:val="21"/>
              </w:rPr>
              <w:t>NO.</w:t>
            </w:r>
          </w:p>
        </w:tc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b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b/>
                <w:sz w:val="21"/>
                <w:szCs w:val="21"/>
              </w:rPr>
              <w:t>Description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/>
                <w:b/>
                <w:szCs w:val="21"/>
              </w:rPr>
              <w:t>Spec.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b/>
                <w:szCs w:val="21"/>
              </w:rPr>
            </w:pPr>
            <w:r>
              <w:rPr>
                <w:rFonts w:ascii="Arial" w:eastAsia="YouYuan" w:hAnsi="Arial" w:cs="Arial" w:hint="eastAsia"/>
                <w:b/>
                <w:szCs w:val="21"/>
              </w:rPr>
              <w:t>Q</w:t>
            </w:r>
            <w:r>
              <w:rPr>
                <w:rFonts w:ascii="Arial" w:eastAsia="YouYuan" w:hAnsi="Arial" w:cs="Arial"/>
                <w:b/>
                <w:szCs w:val="21"/>
              </w:rPr>
              <w:t>’</w:t>
            </w:r>
            <w:r>
              <w:rPr>
                <w:rFonts w:ascii="Arial" w:eastAsia="YouYuan" w:hAnsi="Arial" w:cs="Arial" w:hint="eastAsia"/>
                <w:b/>
                <w:szCs w:val="21"/>
              </w:rPr>
              <w:t>TY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b/>
                <w:szCs w:val="21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/>
                <w:b/>
                <w:szCs w:val="21"/>
              </w:rPr>
              <w:t>NO.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 w:hint="eastAsia"/>
                <w:b/>
                <w:szCs w:val="21"/>
              </w:rPr>
              <w:t>Description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/>
                <w:b/>
                <w:szCs w:val="21"/>
              </w:rPr>
              <w:t>Spec.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 w:hint="eastAsia"/>
                <w:b/>
                <w:szCs w:val="21"/>
              </w:rPr>
              <w:t>Q</w:t>
            </w:r>
            <w:r>
              <w:rPr>
                <w:rFonts w:ascii="Arial" w:eastAsia="YouYuan" w:hAnsi="Arial" w:cs="Arial"/>
                <w:b/>
                <w:szCs w:val="21"/>
              </w:rPr>
              <w:t>’</w:t>
            </w:r>
            <w:r>
              <w:rPr>
                <w:rFonts w:ascii="Arial" w:eastAsia="YouYuan" w:hAnsi="Arial" w:cs="Arial" w:hint="eastAsia"/>
                <w:b/>
                <w:szCs w:val="21"/>
              </w:rPr>
              <w:t>TY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Основная рама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34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Правая декоративная крышка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9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Левый поручень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86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Болт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M8*16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8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10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Правый поручень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90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Комплект болтов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M8*</w:t>
            </w:r>
            <w:r>
              <w:rPr>
                <w:rFonts w:ascii="Arial" w:eastAsia="YouYuan" w:hAnsi="Arial" w:cs="Arial" w:hint="eastAsia"/>
                <w:szCs w:val="21"/>
              </w:rPr>
              <w:t>35</w:t>
            </w:r>
            <w:r>
              <w:rPr>
                <w:rFonts w:ascii="Arial" w:eastAsia="YouYuan" w:hAnsi="Arial" w:cs="Arial"/>
                <w:szCs w:val="21"/>
              </w:rPr>
              <w:t>,</w:t>
            </w:r>
            <w:r>
              <w:rPr>
                <w:rFonts w:ascii="Arial" w:eastAsia="YouYuan" w:hAnsi="Arial" w:cs="Arial" w:hint="eastAsia"/>
                <w:szCs w:val="21"/>
              </w:rPr>
              <w:t xml:space="preserve"> M8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2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16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Ключ/Отвертка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S=13</w:t>
            </w:r>
            <w:r>
              <w:rPr>
                <w:rFonts w:ascii="Arial" w:eastAsia="YouYuan" w:hAnsi="Verdana" w:cs="Arial" w:hint="eastAsia"/>
                <w:szCs w:val="21"/>
              </w:rPr>
              <w:t xml:space="preserve">, </w:t>
            </w:r>
            <w:r>
              <w:rPr>
                <w:rFonts w:ascii="Arial" w:eastAsia="YouYuan" w:hAnsi="Arial" w:cs="Arial"/>
                <w:szCs w:val="21"/>
              </w:rPr>
              <w:t>14</w:t>
            </w:r>
            <w:r>
              <w:rPr>
                <w:rFonts w:ascii="Arial" w:eastAsia="YouYuan" w:hAnsi="Verdana" w:cs="Arial" w:hint="eastAsia"/>
                <w:szCs w:val="21"/>
              </w:rPr>
              <w:t xml:space="preserve">, </w:t>
            </w:r>
            <w:r>
              <w:rPr>
                <w:rFonts w:ascii="Arial" w:eastAsia="YouYuan" w:hAnsi="Arial" w:cs="Arial"/>
                <w:szCs w:val="21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92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Болт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M8*</w:t>
            </w:r>
            <w:r>
              <w:rPr>
                <w:rFonts w:ascii="Arial" w:eastAsia="YouYuan" w:hAnsi="Arial" w:cs="Arial" w:hint="eastAsia"/>
                <w:szCs w:val="21"/>
              </w:rPr>
              <w:t>42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2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17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Шестигранный ключ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124734" w:rsidRDefault="00A736C6" w:rsidP="00124734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5</w:t>
            </w:r>
            <w:r w:rsidR="00124734">
              <w:rPr>
                <w:rFonts w:ascii="Arial" w:eastAsia="YouYuan" w:hAnsi="Arial" w:cs="Arial"/>
                <w:sz w:val="21"/>
                <w:szCs w:val="21"/>
                <w:lang w:val="ru-RU"/>
              </w:rPr>
              <w:t xml:space="preserve"> мм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104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Болт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M</w:t>
            </w:r>
            <w:r>
              <w:rPr>
                <w:rFonts w:ascii="Arial" w:eastAsia="YouYuan" w:hAnsi="Arial" w:cs="Arial" w:hint="eastAsia"/>
                <w:szCs w:val="21"/>
              </w:rPr>
              <w:t>6*12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6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23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Крышка на левый поручень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107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Винт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4.2*12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6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26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Крышка на правый поручень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108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Винт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4.2*1</w:t>
            </w:r>
            <w:r>
              <w:rPr>
                <w:rFonts w:ascii="Arial" w:eastAsia="YouYuan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4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30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Крышка левой стойки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2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115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Стопорная шайба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8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31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ind w:firstLineChars="150" w:firstLine="315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Крышка правой стойки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2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118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Плоская шайба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2</w:t>
            </w:r>
          </w:p>
        </w:tc>
      </w:tr>
      <w:tr w:rsidR="00A736C6">
        <w:trPr>
          <w:cantSplit/>
          <w:trHeight w:val="319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 w:hint="eastAsia"/>
                <w:sz w:val="21"/>
                <w:szCs w:val="21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33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Левая декоративная крышка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ind w:firstLineChars="150" w:firstLine="315"/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122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EC1712" w:rsidRDefault="00EC1712">
            <w:pPr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Шестигранный ключ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Pr="00124734" w:rsidRDefault="00A736C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4</w:t>
            </w:r>
            <w:r w:rsidR="00124734">
              <w:rPr>
                <w:rFonts w:ascii="Arial" w:eastAsia="YouYuan" w:hAnsi="Arial" w:cs="Arial"/>
                <w:sz w:val="21"/>
                <w:szCs w:val="21"/>
                <w:lang w:val="ru-RU"/>
              </w:rPr>
              <w:t xml:space="preserve"> мм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</w:t>
            </w:r>
          </w:p>
        </w:tc>
      </w:tr>
    </w:tbl>
    <w:p w:rsidR="00A736C6" w:rsidRDefault="00A736C6">
      <w:pPr>
        <w:rPr>
          <w:rFonts w:ascii="Arial" w:hAnsi="Arial" w:cs="Arial" w:hint="eastAsia"/>
          <w:b/>
          <w:bCs/>
          <w:szCs w:val="21"/>
        </w:rPr>
      </w:pPr>
    </w:p>
    <w:p w:rsidR="00A736C6" w:rsidRDefault="00EC1712">
      <w:pPr>
        <w:rPr>
          <w:rFonts w:ascii="Arial" w:eastAsia="PMingLiU" w:hAnsi="Arial" w:cs="Arial"/>
          <w:b/>
          <w:bCs/>
          <w:szCs w:val="21"/>
          <w:lang w:eastAsia="zh-TW"/>
        </w:rPr>
      </w:pPr>
      <w:r>
        <w:rPr>
          <w:rFonts w:ascii="Arial" w:eastAsia="PMingLiU" w:hAnsi="Arial" w:cs="Arial"/>
          <w:b/>
          <w:bCs/>
          <w:szCs w:val="21"/>
          <w:lang w:val="ru-RU" w:eastAsia="zh-TW"/>
        </w:rPr>
        <w:t>Сборочный инструмент</w:t>
      </w:r>
      <w:r w:rsidR="00A736C6">
        <w:rPr>
          <w:rFonts w:ascii="Arial" w:eastAsia="PMingLiU" w:hAnsi="Arial" w:cs="Arial"/>
          <w:b/>
          <w:bCs/>
          <w:szCs w:val="21"/>
          <w:lang w:eastAsia="zh-TW"/>
        </w:rPr>
        <w:t>:</w:t>
      </w:r>
    </w:p>
    <w:p w:rsidR="00A736C6" w:rsidRPr="00EC1712" w:rsidRDefault="00EC1712">
      <w:pPr>
        <w:spacing w:line="360" w:lineRule="auto"/>
        <w:jc w:val="left"/>
        <w:rPr>
          <w:rFonts w:ascii="Arial" w:hAnsi="Arial" w:cs="Arial" w:hint="eastAsia"/>
          <w:bCs/>
          <w:szCs w:val="21"/>
          <w:lang w:val="ru-RU"/>
        </w:rPr>
      </w:pPr>
      <w:r>
        <w:rPr>
          <w:rFonts w:ascii="Arial" w:hAnsi="Arial" w:cs="Arial"/>
          <w:bCs/>
          <w:szCs w:val="21"/>
          <w:lang w:val="ru-RU"/>
        </w:rPr>
        <w:t>Шестигранный ключ 5мм</w:t>
      </w:r>
      <w:r w:rsidR="00A736C6" w:rsidRPr="00EC1712">
        <w:rPr>
          <w:rFonts w:ascii="Arial" w:hAnsi="Arial" w:cs="Arial" w:hint="eastAsia"/>
          <w:bCs/>
          <w:szCs w:val="21"/>
          <w:lang w:val="ru-RU"/>
        </w:rPr>
        <w:t xml:space="preserve">;  </w:t>
      </w:r>
      <w:r>
        <w:rPr>
          <w:rFonts w:ascii="Arial" w:hAnsi="Arial" w:cs="Arial"/>
          <w:bCs/>
          <w:szCs w:val="21"/>
          <w:lang w:val="ru-RU"/>
        </w:rPr>
        <w:t>Шестигранный ключ 4 мм</w:t>
      </w:r>
    </w:p>
    <w:p w:rsidR="00A736C6" w:rsidRPr="00EC1712" w:rsidRDefault="00EC1712">
      <w:pPr>
        <w:spacing w:line="360" w:lineRule="auto"/>
        <w:jc w:val="left"/>
        <w:rPr>
          <w:rFonts w:ascii="Arial" w:hAnsi="Arial" w:cs="Arial" w:hint="eastAsia"/>
          <w:bCs/>
          <w:szCs w:val="21"/>
          <w:lang w:val="ru-RU"/>
        </w:rPr>
      </w:pPr>
      <w:r>
        <w:rPr>
          <w:rFonts w:ascii="Arial" w:hAnsi="Arial" w:cs="Arial"/>
          <w:bCs/>
          <w:szCs w:val="21"/>
          <w:lang w:val="ru-RU"/>
        </w:rPr>
        <w:t xml:space="preserve">Ключ/отвертка </w:t>
      </w:r>
      <w:r w:rsidR="00A736C6" w:rsidRPr="00EC1712">
        <w:rPr>
          <w:rFonts w:ascii="Arial" w:hAnsi="Arial" w:cs="Arial"/>
          <w:bCs/>
          <w:szCs w:val="21"/>
          <w:lang w:val="ru-RU"/>
        </w:rPr>
        <w:t xml:space="preserve"> </w:t>
      </w:r>
      <w:r w:rsidR="00A736C6">
        <w:rPr>
          <w:rFonts w:ascii="Arial" w:hAnsi="Arial" w:cs="Arial"/>
          <w:bCs/>
          <w:szCs w:val="21"/>
        </w:rPr>
        <w:t>S</w:t>
      </w:r>
      <w:r w:rsidR="00A736C6" w:rsidRPr="00EC1712">
        <w:rPr>
          <w:rFonts w:ascii="Arial" w:hAnsi="Arial" w:cs="Arial"/>
          <w:bCs/>
          <w:szCs w:val="21"/>
          <w:lang w:val="ru-RU"/>
        </w:rPr>
        <w:t>=13</w:t>
      </w:r>
      <w:r w:rsidR="00A736C6" w:rsidRPr="00EC1712">
        <w:rPr>
          <w:rFonts w:ascii="Arial" w:hAnsi="Arial" w:cs="Arial" w:hint="eastAsia"/>
          <w:bCs/>
          <w:szCs w:val="21"/>
          <w:lang w:val="ru-RU"/>
        </w:rPr>
        <w:t xml:space="preserve">, </w:t>
      </w:r>
      <w:r w:rsidR="00A736C6" w:rsidRPr="00EC1712">
        <w:rPr>
          <w:rFonts w:ascii="Arial" w:hAnsi="Arial" w:cs="Arial"/>
          <w:bCs/>
          <w:szCs w:val="21"/>
          <w:lang w:val="ru-RU"/>
        </w:rPr>
        <w:t>14</w:t>
      </w:r>
      <w:r w:rsidR="00A736C6" w:rsidRPr="00EC1712">
        <w:rPr>
          <w:rFonts w:ascii="Arial" w:hAnsi="Arial" w:cs="Arial" w:hint="eastAsia"/>
          <w:bCs/>
          <w:szCs w:val="21"/>
          <w:lang w:val="ru-RU"/>
        </w:rPr>
        <w:t xml:space="preserve">, </w:t>
      </w:r>
      <w:r w:rsidRPr="00EC1712">
        <w:rPr>
          <w:rFonts w:ascii="Arial" w:hAnsi="Arial" w:cs="Arial"/>
          <w:bCs/>
          <w:szCs w:val="21"/>
          <w:lang w:val="ru-RU"/>
        </w:rPr>
        <w:t xml:space="preserve">15 </w:t>
      </w:r>
    </w:p>
    <w:p w:rsidR="00A736C6" w:rsidRPr="00EC1712" w:rsidRDefault="00D87108">
      <w:pPr>
        <w:spacing w:line="360" w:lineRule="auto"/>
        <w:rPr>
          <w:rFonts w:ascii="Arial" w:hAnsi="Arial" w:cs="Arial" w:hint="eastAsia"/>
          <w:b/>
          <w:bCs/>
          <w:sz w:val="28"/>
          <w:lang w:val="ru-RU"/>
        </w:rPr>
      </w:pPr>
      <w:r>
        <w:rPr>
          <w:rFonts w:ascii="Arial" w:hAnsi="Arial" w:cs="Arial" w:hint="eastAsia"/>
          <w:b/>
          <w:bCs/>
          <w:noProof/>
          <w:sz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6057900" cy="495300"/>
                <wp:effectExtent l="9525" t="3810" r="0" b="5715"/>
                <wp:wrapNone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95300"/>
                          <a:chOff x="0" y="0"/>
                          <a:chExt cx="8400" cy="1140"/>
                        </a:xfrm>
                      </wpg:grpSpPr>
                      <wps:wsp>
                        <wps:cNvPr id="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E7C" w:rsidRPr="00EC1712" w:rsidRDefault="00E16E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Сборка: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9" style="position:absolute;left:0;text-align:left;margin-left:0;margin-top:7.8pt;width:477pt;height:39pt;z-index:251655168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">
                <v:shape id="AutoShape 23" o:spid="_x0000_s1040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UvcAA&#10;AADbAAAADwAAAGRycy9kb3ducmV2LnhtbERPTYvCMBC9C/sfwizsTdPdxSLVKLuCIh4Eq4jHoRnb&#10;YjMpSbT135uD4PHxvmeL3jTiTs7XlhV8jxIQxIXVNZcKjofVcALCB2SNjWVS8CAPi/nHYIaZth3v&#10;6Z6HUsQQ9hkqqEJoMyl9UZFBP7ItceQu1hkMEbpSaoddDDeN/EmSVBqsOTZU2NKyouKa34yC09ht&#10;J8e13uF/t0xXpxyb3TlV6uuz/5uCCNSHt/jl3mgFv3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KUvcAAAADbAAAADwAAAAAAAAAAAAAAAACYAgAAZHJzL2Rvd25y&#10;ZXYueG1sUEsFBgAAAAAEAAQA9QAAAIUDAAAAAA==&#10;" fillcolor="#7c7c7c" stroked="f">
                  <v:fill focus="50%" type="gradient"/>
                </v:shape>
                <v:shape id="Text Box 24" o:spid="_x0000_s1041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E16E7C" w:rsidRPr="00EC1712" w:rsidRDefault="00E16E7C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Сборка: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36C6" w:rsidRPr="00EC1712" w:rsidRDefault="00A736C6">
      <w:pPr>
        <w:spacing w:line="360" w:lineRule="auto"/>
        <w:rPr>
          <w:rFonts w:ascii="Arial" w:hAnsi="Arial" w:cs="Arial" w:hint="eastAsia"/>
          <w:b/>
          <w:bCs/>
          <w:sz w:val="28"/>
          <w:lang w:val="ru-RU"/>
        </w:rPr>
      </w:pPr>
    </w:p>
    <w:p w:rsidR="00EC1712" w:rsidRPr="00F75ABC" w:rsidRDefault="00EC1712" w:rsidP="00EC1712">
      <w:pPr>
        <w:spacing w:line="360" w:lineRule="auto"/>
        <w:rPr>
          <w:rFonts w:ascii="Arial" w:eastAsia="YouYuan" w:hAnsi="Arial" w:cs="Arial" w:hint="eastAsia"/>
          <w:b/>
          <w:szCs w:val="21"/>
          <w:lang w:val="ru-RU"/>
        </w:rPr>
      </w:pPr>
      <w:r>
        <w:rPr>
          <w:rFonts w:ascii="Arial" w:eastAsia="YouYuan" w:hAnsi="Arial" w:cs="Arial"/>
          <w:b/>
          <w:szCs w:val="21"/>
          <w:lang w:val="ru-RU"/>
        </w:rPr>
        <w:t>Внимание</w:t>
      </w:r>
      <w:r w:rsidRPr="00F75ABC">
        <w:rPr>
          <w:rFonts w:ascii="Arial" w:eastAsia="YouYuan" w:hAnsi="Arial" w:cs="Arial"/>
          <w:b/>
          <w:szCs w:val="21"/>
          <w:lang w:val="ru-RU"/>
        </w:rPr>
        <w:t>!:</w:t>
      </w:r>
      <w:r>
        <w:rPr>
          <w:rFonts w:ascii="Arial" w:eastAsia="YouYuan" w:hAnsi="Arial" w:cs="Arial"/>
          <w:b/>
          <w:szCs w:val="21"/>
          <w:lang w:val="ru-RU"/>
        </w:rPr>
        <w:t xml:space="preserve"> Не включайте беговую дорожку до полного завершения сборки!</w:t>
      </w:r>
    </w:p>
    <w:p w:rsidR="00A736C6" w:rsidRDefault="00EC1712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/>
          <w:b/>
          <w:bCs/>
          <w:sz w:val="24"/>
          <w:lang w:val="ru-RU" w:eastAsia="zh-TW"/>
        </w:rPr>
        <w:t>Шаг</w:t>
      </w:r>
      <w:r w:rsidR="00A736C6"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 </w:t>
      </w:r>
      <w:r w:rsidR="00A736C6">
        <w:rPr>
          <w:rFonts w:ascii="Arial" w:hAnsi="Arial" w:cs="Arial" w:hint="eastAsia"/>
          <w:b/>
          <w:bCs/>
          <w:sz w:val="24"/>
        </w:rPr>
        <w:t>1:</w:t>
      </w:r>
    </w:p>
    <w:p w:rsidR="00A736C6" w:rsidRDefault="00D87108">
      <w:pPr>
        <w:rPr>
          <w:rFonts w:ascii="YouYuan" w:eastAsia="YouYuan" w:hAnsi="SimSun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81280</wp:posOffset>
            </wp:positionV>
            <wp:extent cx="2828290" cy="1156970"/>
            <wp:effectExtent l="0" t="0" r="0" b="0"/>
            <wp:wrapNone/>
            <wp:docPr id="35" name="Рисунок 25" descr="包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包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64770</wp:posOffset>
                </wp:positionV>
                <wp:extent cx="2800350" cy="742315"/>
                <wp:effectExtent l="0" t="0" r="0" b="2540"/>
                <wp:wrapNone/>
                <wp:docPr id="3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F75ABC" w:rsidRDefault="00E16E7C" w:rsidP="00EC1712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Откройте</w:t>
                            </w:r>
                            <w:r w:rsidRPr="00F75AB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коробку</w:t>
                            </w:r>
                            <w:r w:rsidRPr="00F75ABC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достаньте</w:t>
                            </w:r>
                            <w:r w:rsidRPr="00F75AB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детали</w:t>
                            </w:r>
                            <w:r w:rsidRPr="00F75ABC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и положите основную раму на ровную поверхность.</w:t>
                            </w:r>
                          </w:p>
                          <w:p w:rsidR="00E16E7C" w:rsidRPr="00EC1712" w:rsidRDefault="00E16E7C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left:0;text-align:left;margin-left:243pt;margin-top:5.1pt;width:220.5pt;height:58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" filled="f" stroked="f">
                <v:textbox>
                  <w:txbxContent>
                    <w:p w:rsidR="00E16E7C" w:rsidRPr="00F75ABC" w:rsidRDefault="00E16E7C" w:rsidP="00EC1712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Откройте</w:t>
                      </w:r>
                      <w:r w:rsidRPr="00F75AB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коробку</w:t>
                      </w:r>
                      <w:r w:rsidRPr="00F75ABC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достаньте</w:t>
                      </w:r>
                      <w:r w:rsidRPr="00F75AB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детали</w:t>
                      </w:r>
                      <w:r w:rsidRPr="00F75ABC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и положите основную раму на ровную поверхность.</w:t>
                      </w:r>
                    </w:p>
                    <w:p w:rsidR="00E16E7C" w:rsidRPr="00EC1712" w:rsidRDefault="00E16E7C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6C6" w:rsidRDefault="00A736C6">
      <w:pPr>
        <w:rPr>
          <w:rFonts w:ascii="YouYuan" w:eastAsia="YouYuan" w:hAnsi="SimSun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EC1712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/>
          <w:b/>
          <w:bCs/>
          <w:sz w:val="24"/>
          <w:lang w:val="ru-RU" w:eastAsia="zh-TW"/>
        </w:rPr>
        <w:t>Шаг</w:t>
      </w:r>
      <w:r w:rsidR="00A736C6"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 </w:t>
      </w:r>
      <w:r w:rsidR="00A736C6">
        <w:rPr>
          <w:rFonts w:ascii="Arial" w:hAnsi="Arial" w:cs="Arial" w:hint="eastAsia"/>
          <w:b/>
          <w:bCs/>
          <w:sz w:val="24"/>
        </w:rPr>
        <w:t>2:</w:t>
      </w:r>
    </w:p>
    <w:p w:rsidR="00A736C6" w:rsidRDefault="00D87108">
      <w:pPr>
        <w:rPr>
          <w:rFonts w:ascii="Arial" w:eastAsia="YouYuan" w:hAnsi="Arial" w:cs="Arial" w:hint="eastAsia"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97155</wp:posOffset>
            </wp:positionV>
            <wp:extent cx="2867025" cy="2874645"/>
            <wp:effectExtent l="0" t="0" r="0" b="0"/>
            <wp:wrapNone/>
            <wp:docPr id="32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8" t="3442" r="17383" b="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D87108">
      <w:pPr>
        <w:rPr>
          <w:rFonts w:ascii="Arial" w:eastAsia="YouYuan" w:hAnsi="Arial" w:cs="Arial" w:hint="eastAsia"/>
          <w:bCs/>
          <w:sz w:val="24"/>
        </w:rPr>
      </w:pP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2533650" cy="2023110"/>
                <wp:effectExtent l="0" t="0" r="0" b="0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F75ABC" w:rsidRDefault="00E16E7C" w:rsidP="0025133E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Поставьте стойки вертикально и разложите компьютер</w:t>
                            </w:r>
                            <w:r w:rsidRPr="00F75ABC"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E16E7C" w:rsidRPr="00F75ABC" w:rsidRDefault="00E16E7C" w:rsidP="0025133E">
                            <w:pPr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E16E7C" w:rsidRDefault="00E16E7C" w:rsidP="0025133E">
                            <w:pP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Внимание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Не прикасайтесь к проводам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внутри  вертикальных рам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Чтобы не уронить, придерживайте компьютер и стойки беговой дорожки.</w:t>
                            </w:r>
                          </w:p>
                          <w:p w:rsidR="00E16E7C" w:rsidRPr="00D25FDD" w:rsidRDefault="00E16E7C" w:rsidP="0025133E">
                            <w:pPr>
                              <w:rPr>
                                <w:rFonts w:hint="eastAsia"/>
                                <w:b/>
                                <w:i/>
                                <w:szCs w:val="21"/>
                                <w:lang w:val="ru-RU"/>
                              </w:rPr>
                            </w:pPr>
                          </w:p>
                          <w:p w:rsidR="00E16E7C" w:rsidRPr="0025133E" w:rsidRDefault="00E16E7C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E16E7C" w:rsidRPr="0025133E" w:rsidRDefault="00E16E7C">
                            <w:pPr>
                              <w:rPr>
                                <w:rFonts w:hint="eastAsia"/>
                                <w:b/>
                                <w:i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252pt;margin-top:0;width:199.5pt;height:15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" filled="f" stroked="f">
                <v:textbox>
                  <w:txbxContent>
                    <w:p w:rsidR="00E16E7C" w:rsidRPr="00F75ABC" w:rsidRDefault="00E16E7C" w:rsidP="0025133E">
                      <w:pPr>
                        <w:rPr>
                          <w:rFonts w:ascii="Arial" w:eastAsia="YouYuan" w:hAnsi="Arial" w:cs="Arial" w:hint="eastAsia"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Поставьте стойки вертикально и разложите компьютер</w:t>
                      </w:r>
                      <w:r w:rsidRPr="00F75ABC"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E16E7C" w:rsidRPr="00F75ABC" w:rsidRDefault="00E16E7C" w:rsidP="0025133E">
                      <w:pPr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</w:pPr>
                    </w:p>
                    <w:p w:rsidR="00E16E7C" w:rsidRDefault="00E16E7C" w:rsidP="0025133E">
                      <w:pP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Внимание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Не прикасайтесь к проводам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внутри  вертикальных рам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Чтобы не уронить, придерживайте компьютер и стойки беговой дорожки.</w:t>
                      </w:r>
                    </w:p>
                    <w:p w:rsidR="00E16E7C" w:rsidRPr="00D25FDD" w:rsidRDefault="00E16E7C" w:rsidP="0025133E">
                      <w:pPr>
                        <w:rPr>
                          <w:rFonts w:hint="eastAsia"/>
                          <w:b/>
                          <w:i/>
                          <w:szCs w:val="21"/>
                          <w:lang w:val="ru-RU"/>
                        </w:rPr>
                      </w:pPr>
                    </w:p>
                    <w:p w:rsidR="00E16E7C" w:rsidRPr="0025133E" w:rsidRDefault="00E16E7C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  <w:p w:rsidR="00E16E7C" w:rsidRPr="0025133E" w:rsidRDefault="00E16E7C">
                      <w:pPr>
                        <w:rPr>
                          <w:rFonts w:hint="eastAsia"/>
                          <w:b/>
                          <w:i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rPr>
          <w:rFonts w:ascii="Arial" w:eastAsia="YouYuan" w:hAnsi="Arial" w:cs="Arial" w:hint="eastAsia"/>
          <w:bCs/>
          <w:sz w:val="24"/>
        </w:rPr>
      </w:pPr>
    </w:p>
    <w:p w:rsidR="00A736C6" w:rsidRDefault="00A736C6">
      <w:pPr>
        <w:spacing w:line="360" w:lineRule="auto"/>
        <w:rPr>
          <w:rFonts w:ascii="Arial" w:hAnsi="Arial" w:cs="Arial" w:hint="eastAsia"/>
          <w:b/>
          <w:bCs/>
          <w:sz w:val="24"/>
        </w:rPr>
      </w:pPr>
    </w:p>
    <w:p w:rsidR="00A736C6" w:rsidRDefault="0025133E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/>
          <w:b/>
          <w:bCs/>
          <w:sz w:val="24"/>
          <w:lang w:val="ru-RU" w:eastAsia="zh-TW"/>
        </w:rPr>
        <w:t>Шаг</w:t>
      </w:r>
      <w:r w:rsidR="00A736C6"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 </w:t>
      </w:r>
      <w:r w:rsidR="00A736C6">
        <w:rPr>
          <w:rFonts w:ascii="Arial" w:hAnsi="Arial" w:cs="Arial" w:hint="eastAsia"/>
          <w:b/>
          <w:bCs/>
          <w:sz w:val="24"/>
        </w:rPr>
        <w:t>3:</w:t>
      </w:r>
    </w:p>
    <w:p w:rsidR="00A736C6" w:rsidRDefault="00D87108">
      <w:pPr>
        <w:rPr>
          <w:rFonts w:ascii="Arial" w:eastAsia="YouYuan" w:hAnsi="Arial" w:cs="Arial"/>
        </w:rPr>
      </w:pPr>
      <w:r>
        <w:rPr>
          <w:rFonts w:ascii="Arial" w:eastAsia="YouYuan" w:hAnsi="Arial" w:cs="Arial"/>
          <w:b/>
          <w:bCs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62865</wp:posOffset>
                </wp:positionV>
                <wp:extent cx="2609850" cy="2533650"/>
                <wp:effectExtent l="0" t="0" r="0" b="381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25133E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</w:pP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1.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помощью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шестигранного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ключа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5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мм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закрепите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левую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(3)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правую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(4)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стойки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основной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раме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5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).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Используйте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болты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 xml:space="preserve"> (86, 92)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шайбы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(118)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 xml:space="preserve"> (115).</w:t>
                            </w:r>
                          </w:p>
                          <w:p w:rsidR="00E16E7C" w:rsidRPr="0025133E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</w:pPr>
                          </w:p>
                          <w:p w:rsidR="00E16E7C" w:rsidRPr="0025133E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2. </w:t>
                            </w:r>
                            <w:bookmarkStart w:id="1" w:name="OLE_LINK9"/>
                            <w:bookmarkStart w:id="2" w:name="OLE_LINK10"/>
                            <w:bookmarkStart w:id="3" w:name="OLE_LINK11"/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Закрепите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компьютерную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рамку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(2)</w:t>
                            </w:r>
                            <w:bookmarkEnd w:id="1"/>
                            <w:bookmarkEnd w:id="2"/>
                            <w:bookmarkEnd w:id="3"/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левой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(3)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 правой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(4)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стойках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болтами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(86)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 шайбами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(115).</w:t>
                            </w:r>
                          </w:p>
                          <w:p w:rsidR="00E16E7C" w:rsidRPr="0025133E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E16E7C" w:rsidRPr="00F04076" w:rsidRDefault="00E16E7C" w:rsidP="0025133E">
                            <w:pPr>
                              <w:rPr>
                                <w:rFonts w:ascii="Arial" w:hAnsi="Arial" w:cs="Arial" w:hint="eastAsia"/>
                                <w:b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Придерживайте левую и правую стойку во избежание падения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E16E7C" w:rsidRPr="0025133E" w:rsidRDefault="00E16E7C" w:rsidP="0025133E">
                            <w:pPr>
                              <w:rPr>
                                <w:rFonts w:ascii="Arial" w:hAnsi="Arial" w:cs="Arial" w:hint="eastAsia"/>
                                <w:b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243pt;margin-top:4.95pt;width:205.5pt;height:199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" filled="f" stroked="f">
                <v:textbox>
                  <w:txbxContent>
                    <w:p w:rsidR="00E16E7C" w:rsidRPr="0025133E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</w:pP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1.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помощью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шестигранного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ключа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5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мм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закрепите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левую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(3)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правую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(4)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стойки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основной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раме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5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).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Используйте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болты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 xml:space="preserve"> (86, 92)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шайбы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(118)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 xml:space="preserve"> (115).</w:t>
                      </w:r>
                    </w:p>
                    <w:p w:rsidR="00E16E7C" w:rsidRPr="0025133E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</w:pPr>
                    </w:p>
                    <w:p w:rsidR="00E16E7C" w:rsidRPr="0025133E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2. </w:t>
                      </w:r>
                      <w:bookmarkStart w:id="4" w:name="OLE_LINK9"/>
                      <w:bookmarkStart w:id="5" w:name="OLE_LINK10"/>
                      <w:bookmarkStart w:id="6" w:name="OLE_LINK11"/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Закрепите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компьютерную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рамку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(2)</w:t>
                      </w:r>
                      <w:bookmarkEnd w:id="4"/>
                      <w:bookmarkEnd w:id="5"/>
                      <w:bookmarkEnd w:id="6"/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левой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(3)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 правой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(4)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стойках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болтами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(86)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 шайбами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(115).</w:t>
                      </w:r>
                    </w:p>
                    <w:p w:rsidR="00E16E7C" w:rsidRPr="0025133E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</w:p>
                    <w:p w:rsidR="00E16E7C" w:rsidRPr="00F04076" w:rsidRDefault="00E16E7C" w:rsidP="0025133E">
                      <w:pPr>
                        <w:rPr>
                          <w:rFonts w:ascii="Arial" w:hAnsi="Arial" w:cs="Arial" w:hint="eastAsia"/>
                          <w:b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Придерживайте левую и правую стойку во избежание падения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E16E7C" w:rsidRPr="0025133E" w:rsidRDefault="00E16E7C" w:rsidP="0025133E">
                      <w:pPr>
                        <w:rPr>
                          <w:rFonts w:ascii="Arial" w:hAnsi="Arial" w:cs="Arial" w:hint="eastAsia"/>
                          <w:b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99060</wp:posOffset>
            </wp:positionV>
            <wp:extent cx="2876550" cy="2061845"/>
            <wp:effectExtent l="0" t="0" r="0" b="0"/>
            <wp:wrapNone/>
            <wp:docPr id="29" name="Рисунок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A736C6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A736C6" w:rsidRDefault="00A736C6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A736C6" w:rsidRDefault="00A736C6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A736C6" w:rsidRDefault="00A736C6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A736C6" w:rsidRDefault="00A736C6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A736C6" w:rsidRDefault="00A736C6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A736C6" w:rsidRPr="0025133E" w:rsidRDefault="00A736C6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25133E" w:rsidRDefault="0025133E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A736C6" w:rsidRDefault="0025133E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lastRenderedPageBreak/>
        <w:t>Шаг</w:t>
      </w:r>
      <w:r w:rsidR="00A736C6">
        <w:rPr>
          <w:rFonts w:ascii="Arial" w:eastAsia="YouYuan" w:hAnsi="Arial" w:cs="Arial" w:hint="eastAsia"/>
          <w:b/>
          <w:bCs/>
          <w:sz w:val="24"/>
        </w:rPr>
        <w:t xml:space="preserve"> 4:</w:t>
      </w:r>
    </w:p>
    <w:p w:rsidR="00A736C6" w:rsidRDefault="00D87108">
      <w:pPr>
        <w:rPr>
          <w:rFonts w:ascii="YouYuan" w:eastAsia="YouYuan" w:hAnsi="SimSun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90170</wp:posOffset>
            </wp:positionV>
            <wp:extent cx="2882265" cy="1946275"/>
            <wp:effectExtent l="0" t="0" r="0" b="0"/>
            <wp:wrapNone/>
            <wp:docPr id="31" name="Рисунок 3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YouYuan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216535</wp:posOffset>
                </wp:positionV>
                <wp:extent cx="2552700" cy="1811655"/>
                <wp:effectExtent l="3810" t="0" r="0" b="635"/>
                <wp:wrapNone/>
                <wp:docPr id="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81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25133E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Используя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шестигранный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ключ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5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мм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поверните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компьютерную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консоль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положение, показанное на рисунке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закрепите консоль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1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 компьютерной раме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2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болтами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(90),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 позиции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A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.</w:t>
                            </w:r>
                          </w:p>
                          <w:p w:rsidR="00E16E7C" w:rsidRPr="0025133E" w:rsidRDefault="00E16E7C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E16E7C" w:rsidRPr="0025133E" w:rsidRDefault="00E16E7C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left:0;text-align:left;margin-left:256.05pt;margin-top:17.05pt;width:201pt;height:142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" filled="f" stroked="f">
                <v:textbox>
                  <w:txbxContent>
                    <w:p w:rsidR="00E16E7C" w:rsidRPr="0025133E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Используя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шестигранный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ключ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5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мм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поверните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компьютерную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консоль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положение, показанное на рисунке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закрепите консоль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1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 компьютерной раме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2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болтами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(90),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 позиции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A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.</w:t>
                      </w:r>
                    </w:p>
                    <w:p w:rsidR="00E16E7C" w:rsidRPr="0025133E" w:rsidRDefault="00E16E7C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</w:p>
                    <w:p w:rsidR="00E16E7C" w:rsidRPr="0025133E" w:rsidRDefault="00E16E7C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25133E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t>Шаг</w:t>
      </w:r>
      <w:r w:rsidR="00A736C6">
        <w:rPr>
          <w:rFonts w:ascii="Arial" w:eastAsia="YouYuan" w:hAnsi="Arial" w:cs="Arial" w:hint="eastAsia"/>
          <w:b/>
          <w:bCs/>
          <w:sz w:val="24"/>
        </w:rPr>
        <w:t xml:space="preserve"> 5:</w:t>
      </w:r>
    </w:p>
    <w:p w:rsidR="00A736C6" w:rsidRDefault="00A736C6">
      <w:pPr>
        <w:rPr>
          <w:rFonts w:ascii="Arial" w:eastAsia="YouYuan" w:hAnsi="Arial" w:cs="Arial"/>
          <w:b/>
          <w:sz w:val="24"/>
        </w:rPr>
      </w:pPr>
    </w:p>
    <w:p w:rsidR="00A736C6" w:rsidRDefault="00D87108">
      <w:pPr>
        <w:rPr>
          <w:rFonts w:ascii="Arial" w:hAnsi="Arial" w:cs="Arial"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967990" cy="2226310"/>
            <wp:effectExtent l="0" t="0" r="0" b="0"/>
            <wp:wrapNone/>
            <wp:docPr id="33" name="Рисунок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t="3914" r="5429" b="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D87108">
      <w:pPr>
        <w:tabs>
          <w:tab w:val="left" w:pos="2265"/>
        </w:tabs>
        <w:rPr>
          <w:rFonts w:ascii="Arial" w:eastAsia="YouYuan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552700" cy="1645920"/>
                <wp:effectExtent l="0" t="0" r="0" b="1905"/>
                <wp:wrapNone/>
                <wp:docPr id="2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25133E" w:rsidRDefault="00E16E7C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помощью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шестигранного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ключа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4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мм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присоедините сначала провода датчиков пульса а затем левый и правый поручень 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(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9,10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 компьютерной раме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2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 используя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M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6*12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（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104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）</w:t>
                            </w:r>
                            <w:r w:rsidRPr="0025133E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  <w:r w:rsidRPr="0025133E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left:0;text-align:left;margin-left:261pt;margin-top:0;width:201pt;height:129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" filled="f" stroked="f">
                <v:textbox>
                  <w:txbxContent>
                    <w:p w:rsidR="00E16E7C" w:rsidRPr="0025133E" w:rsidRDefault="00E16E7C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помощью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шестигранного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ключа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4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мм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присоедините сначала провода датчиков пульса а затем левый и правый поручень 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(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9,10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 компьютерной раме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2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 используя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M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6*12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（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104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）</w:t>
                      </w:r>
                      <w:r w:rsidRPr="0025133E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.</w:t>
                      </w:r>
                      <w:r w:rsidRPr="0025133E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736C6" w:rsidRDefault="00A736C6">
      <w:pPr>
        <w:tabs>
          <w:tab w:val="left" w:pos="2265"/>
        </w:tabs>
        <w:rPr>
          <w:rFonts w:ascii="Arial" w:eastAsia="YouYuan" w:hAnsi="Arial" w:cs="Arial" w:hint="eastAsia"/>
          <w:b/>
          <w:bCs/>
          <w:sz w:val="28"/>
          <w:szCs w:val="28"/>
        </w:rPr>
      </w:pPr>
    </w:p>
    <w:p w:rsidR="00A736C6" w:rsidRDefault="00A736C6">
      <w:pPr>
        <w:tabs>
          <w:tab w:val="left" w:pos="2265"/>
        </w:tabs>
        <w:rPr>
          <w:rFonts w:ascii="Arial" w:eastAsia="YouYuan" w:hAnsi="Arial" w:cs="Arial" w:hint="eastAsia"/>
          <w:b/>
          <w:bCs/>
          <w:sz w:val="28"/>
          <w:szCs w:val="28"/>
        </w:rPr>
      </w:pPr>
    </w:p>
    <w:p w:rsidR="00A736C6" w:rsidRDefault="00A736C6">
      <w:pPr>
        <w:tabs>
          <w:tab w:val="left" w:pos="2265"/>
        </w:tabs>
        <w:rPr>
          <w:rFonts w:ascii="Arial" w:eastAsia="YouYuan" w:hAnsi="Arial" w:cs="Arial" w:hint="eastAsia"/>
          <w:b/>
          <w:bCs/>
          <w:sz w:val="28"/>
          <w:szCs w:val="28"/>
        </w:rPr>
      </w:pPr>
    </w:p>
    <w:p w:rsidR="00A736C6" w:rsidRDefault="00A736C6">
      <w:pPr>
        <w:tabs>
          <w:tab w:val="left" w:pos="2265"/>
        </w:tabs>
        <w:rPr>
          <w:rFonts w:ascii="Arial" w:eastAsia="YouYuan" w:hAnsi="Arial" w:cs="Arial"/>
          <w:b/>
          <w:bCs/>
          <w:sz w:val="28"/>
          <w:szCs w:val="28"/>
          <w:lang w:val="ru-RU"/>
        </w:rPr>
      </w:pPr>
    </w:p>
    <w:p w:rsidR="00B46699" w:rsidRPr="00B46699" w:rsidRDefault="00D87108">
      <w:pPr>
        <w:tabs>
          <w:tab w:val="left" w:pos="2265"/>
        </w:tabs>
        <w:rPr>
          <w:rFonts w:ascii="Arial" w:eastAsia="YouYuan" w:hAnsi="Arial" w:cs="Arial"/>
          <w:b/>
          <w:bCs/>
          <w:sz w:val="28"/>
          <w:szCs w:val="28"/>
          <w:lang w:val="ru-RU"/>
        </w:rPr>
      </w:pPr>
      <w:r>
        <w:rPr>
          <w:rFonts w:ascii="Arial" w:eastAsia="YouYuan" w:hAnsi="Arial" w:cs="Arial" w:hint="eastAsia"/>
          <w:b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ge">
                  <wp:posOffset>6268085</wp:posOffset>
                </wp:positionV>
                <wp:extent cx="6057900" cy="551815"/>
                <wp:effectExtent l="0" t="635" r="0" b="0"/>
                <wp:wrapNone/>
                <wp:docPr id="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518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B46699" w:rsidRDefault="00E16E7C">
                            <w:pPr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>Внимание</w:t>
                            </w:r>
                            <w:r w:rsidRPr="00B46699"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>Хорошо зафиксируйте болтами все части рам перед следующим этапом сборки, в которой фигурируют пластиковые детали тренажера.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-5.25pt;margin-top:493.55pt;width:477pt;height:4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" fillcolor="silver" stroked="f">
                <v:textbox>
                  <w:txbxContent>
                    <w:p w:rsidR="00E16E7C" w:rsidRPr="00B46699" w:rsidRDefault="00E16E7C">
                      <w:pPr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ru-RU"/>
                        </w:rPr>
                        <w:t>Внимание</w:t>
                      </w:r>
                      <w:r w:rsidRPr="00B46699">
                        <w:rPr>
                          <w:rFonts w:ascii="Arial" w:hAnsi="Arial" w:cs="Arial"/>
                          <w:b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lang w:val="ru-RU"/>
                        </w:rPr>
                        <w:t>Хорошо зафиксируйте болтами все части рам перед следующим этапом сборки, в которой фигурируют пластиковые детали тренажера.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736C6" w:rsidRDefault="00A736C6">
      <w:pPr>
        <w:tabs>
          <w:tab w:val="left" w:pos="2265"/>
        </w:tabs>
        <w:rPr>
          <w:rFonts w:ascii="Arial" w:eastAsia="YouYuan" w:hAnsi="Arial" w:cs="Arial" w:hint="eastAsia"/>
          <w:b/>
          <w:bCs/>
          <w:sz w:val="28"/>
          <w:szCs w:val="28"/>
        </w:rPr>
      </w:pPr>
    </w:p>
    <w:p w:rsidR="00A736C6" w:rsidRPr="00B46699" w:rsidRDefault="00A736C6">
      <w:pPr>
        <w:tabs>
          <w:tab w:val="left" w:pos="2265"/>
        </w:tabs>
        <w:rPr>
          <w:rFonts w:ascii="Arial" w:eastAsia="YouYuan" w:hAnsi="Arial" w:cs="Arial"/>
          <w:b/>
          <w:bCs/>
          <w:sz w:val="28"/>
          <w:szCs w:val="28"/>
          <w:lang w:val="ru-RU"/>
        </w:rPr>
      </w:pPr>
    </w:p>
    <w:p w:rsidR="00A736C6" w:rsidRDefault="00B46699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t>Шаг</w:t>
      </w:r>
      <w:r w:rsidR="00A736C6">
        <w:rPr>
          <w:rFonts w:ascii="Arial" w:eastAsia="YouYuan" w:hAnsi="Arial" w:cs="Arial" w:hint="eastAsia"/>
          <w:b/>
          <w:bCs/>
          <w:sz w:val="24"/>
        </w:rPr>
        <w:t xml:space="preserve"> 6:</w:t>
      </w:r>
    </w:p>
    <w:p w:rsidR="00A736C6" w:rsidRDefault="00A736C6">
      <w:pPr>
        <w:rPr>
          <w:rFonts w:ascii="Arial" w:eastAsia="YouYuan" w:hAnsi="Arial" w:cs="Arial" w:hint="eastAsia"/>
          <w:b/>
          <w:sz w:val="24"/>
        </w:rPr>
      </w:pPr>
    </w:p>
    <w:p w:rsidR="00A736C6" w:rsidRDefault="00D87108">
      <w:pPr>
        <w:rPr>
          <w:rFonts w:ascii="Arial" w:eastAsia="YouYuan" w:hAnsi="Arial" w:cs="Arial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2943225" cy="2085340"/>
            <wp:effectExtent l="0" t="0" r="0" b="0"/>
            <wp:wrapNone/>
            <wp:docPr id="36" name="Рисунок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t="11542" r="8478" b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99060</wp:posOffset>
                </wp:positionV>
                <wp:extent cx="2552700" cy="1089660"/>
                <wp:effectExtent l="0" t="3810" r="0" b="1905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B46699" w:rsidRDefault="00E16E7C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помощью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отвертки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винтов</w:t>
                            </w:r>
                            <w:r w:rsidRPr="00B46699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B46699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4.2*1</w:t>
                            </w:r>
                            <w:r w:rsidRPr="00B46699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>3</w:t>
                            </w:r>
                            <w:r w:rsidRPr="00B46699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(</w:t>
                            </w:r>
                            <w:r w:rsidRPr="00B46699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>108</w:t>
                            </w:r>
                            <w:r w:rsidRPr="00B46699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закрепите крышки левого и правого поручней</w:t>
                            </w:r>
                            <w:r w:rsidRPr="00B46699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(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>23, 26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на компьютерной раме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2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left:0;text-align:left;margin-left:261pt;margin-top:7.8pt;width:201pt;height:85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" filled="f" stroked="f">
                <v:textbox>
                  <w:txbxContent>
                    <w:p w:rsidR="00E16E7C" w:rsidRPr="00B46699" w:rsidRDefault="00E16E7C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помощью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отвертки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винтов</w:t>
                      </w:r>
                      <w:r w:rsidRPr="00B46699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 </w:t>
                      </w:r>
                      <w:r w:rsidRPr="00B46699">
                        <w:rPr>
                          <w:rFonts w:ascii="Arial" w:hAnsi="Arial" w:cs="Arial"/>
                          <w:szCs w:val="21"/>
                          <w:lang w:val="ru-RU"/>
                        </w:rPr>
                        <w:t>4.2*1</w:t>
                      </w:r>
                      <w:r w:rsidRPr="00B46699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>3</w:t>
                      </w:r>
                      <w:r w:rsidRPr="00B46699">
                        <w:rPr>
                          <w:rFonts w:ascii="Arial" w:hAnsi="Arial" w:cs="Arial"/>
                          <w:szCs w:val="21"/>
                          <w:lang w:val="ru-RU"/>
                        </w:rPr>
                        <w:t>(</w:t>
                      </w:r>
                      <w:r w:rsidRPr="00B46699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>108</w:t>
                      </w:r>
                      <w:r w:rsidRPr="00B46699">
                        <w:rPr>
                          <w:rFonts w:ascii="Arial" w:hAnsi="Arial" w:cs="Arial"/>
                          <w:szCs w:val="21"/>
                          <w:lang w:val="ru-RU"/>
                        </w:rPr>
                        <w:t>)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закрепите крышки левого и правого поручней</w:t>
                      </w:r>
                      <w:r w:rsidRPr="00B46699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 w:rsidRPr="00B46699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(</w:t>
                      </w:r>
                      <w:r w:rsidRPr="00B46699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>23, 26</w:t>
                      </w:r>
                      <w:r w:rsidRPr="00B46699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на компьютерной раме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 w:rsidRPr="00B46699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2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</w:t>
                      </w:r>
                      <w:r w:rsidRPr="00B46699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tabs>
          <w:tab w:val="left" w:pos="5130"/>
        </w:tabs>
        <w:rPr>
          <w:rFonts w:ascii="YouYuan" w:eastAsia="YouYuan" w:hAnsi="SimSun" w:hint="eastAsia"/>
        </w:rPr>
      </w:pPr>
      <w:r>
        <w:rPr>
          <w:rFonts w:ascii="YouYuan" w:eastAsia="YouYuan" w:hAnsi="SimSun"/>
        </w:rPr>
        <w:tab/>
      </w:r>
    </w:p>
    <w:p w:rsidR="00A736C6" w:rsidRDefault="00B46699">
      <w:pPr>
        <w:rPr>
          <w:rFonts w:ascii="Arial" w:eastAsia="YouYuan" w:hAnsi="Arial" w:cs="Arial" w:hint="eastAsia"/>
          <w:b/>
          <w:sz w:val="24"/>
        </w:rPr>
      </w:pPr>
      <w:r>
        <w:rPr>
          <w:rFonts w:ascii="Arial" w:eastAsia="YouYuan" w:hAnsi="Arial" w:cs="Arial"/>
          <w:b/>
          <w:bCs/>
          <w:sz w:val="24"/>
          <w:lang w:val="ru-RU"/>
        </w:rPr>
        <w:t>Шаг</w:t>
      </w:r>
      <w:r w:rsidR="00A736C6">
        <w:rPr>
          <w:rFonts w:ascii="Arial" w:eastAsia="YouYuan" w:hAnsi="Arial" w:cs="Arial" w:hint="eastAsia"/>
          <w:b/>
          <w:bCs/>
          <w:sz w:val="24"/>
        </w:rPr>
        <w:t xml:space="preserve"> 7:</w:t>
      </w:r>
    </w:p>
    <w:p w:rsidR="00A736C6" w:rsidRDefault="00A736C6">
      <w:pPr>
        <w:rPr>
          <w:rFonts w:ascii="YouYuan" w:eastAsia="YouYuan" w:hAnsi="SimSun" w:hint="eastAsia"/>
        </w:rPr>
      </w:pPr>
    </w:p>
    <w:p w:rsidR="00A736C6" w:rsidRDefault="00D87108">
      <w:pPr>
        <w:rPr>
          <w:rFonts w:ascii="Arial" w:eastAsia="YouYuan" w:hAnsi="Arial" w:cs="Arial" w:hint="eastAsia"/>
        </w:rPr>
      </w:pPr>
      <w:r>
        <w:rPr>
          <w:rFonts w:ascii="YouYuan" w:eastAsia="YouYuan" w:hAnsi="SimSu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552700" cy="2476500"/>
                <wp:effectExtent l="0" t="0" r="0" b="0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B46699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  <w:r w:rsidRPr="00B46699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1.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Закрепите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левую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правую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декоративные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крышки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 xml:space="preserve"> (33, 34)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на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основной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раме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 xml:space="preserve"> (5),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с помощью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винта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107</w:t>
                            </w:r>
                            <w:r w:rsidRPr="00B46699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).</w:t>
                            </w:r>
                          </w:p>
                          <w:p w:rsidR="00E16E7C" w:rsidRPr="00B46699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E16E7C" w:rsidRPr="00B46699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 xml:space="preserve">2. 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Закрепите крышки левой и правой стойки соответственно</w:t>
                            </w:r>
                            <w:r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 xml:space="preserve"> (30, 31)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Крышки фиксируются без использования дополнительного крепежа</w:t>
                            </w:r>
                            <w:r w:rsidRPr="00B46699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>)</w:t>
                            </w:r>
                          </w:p>
                          <w:p w:rsidR="00E16E7C" w:rsidRPr="00B46699" w:rsidRDefault="00E16E7C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</w:p>
                          <w:p w:rsidR="00E16E7C" w:rsidRPr="00B46699" w:rsidRDefault="00E16E7C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left:0;text-align:left;margin-left:261pt;margin-top:0;width:201pt;height:1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o58gIAAIU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" filled="f" stroked="f">
                <v:textbox>
                  <w:txbxContent>
                    <w:p w:rsidR="00E16E7C" w:rsidRPr="00B46699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  <w:r w:rsidRPr="00B46699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1.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Закрепите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левую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правую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декоративные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крышки</w:t>
                      </w:r>
                      <w:r w:rsidRPr="00B46699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 xml:space="preserve"> (33, 34)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на</w:t>
                      </w:r>
                      <w:r w:rsidRPr="00B46699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основной</w:t>
                      </w:r>
                      <w:r w:rsidRPr="00B46699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раме</w:t>
                      </w:r>
                      <w:r w:rsidRPr="00B46699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 xml:space="preserve"> (5),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с помощью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винта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 w:rsidRPr="00B46699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107</w:t>
                      </w:r>
                      <w:r w:rsidRPr="00B46699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).</w:t>
                      </w:r>
                    </w:p>
                    <w:p w:rsidR="00E16E7C" w:rsidRPr="00B46699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</w:p>
                    <w:p w:rsidR="00E16E7C" w:rsidRPr="00B46699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 xml:space="preserve">2. 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Закрепите крышки левой и правой стойки соответственно</w:t>
                      </w:r>
                      <w:r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 xml:space="preserve"> (30, 31)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. </w:t>
                      </w:r>
                      <w:r w:rsidRPr="00B46699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>(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Крышки фиксируются без использования дополнительного крепежа</w:t>
                      </w:r>
                      <w:r w:rsidRPr="00B46699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>)</w:t>
                      </w:r>
                    </w:p>
                    <w:p w:rsidR="00E16E7C" w:rsidRPr="00B46699" w:rsidRDefault="00E16E7C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</w:p>
                    <w:p w:rsidR="00E16E7C" w:rsidRPr="00B46699" w:rsidRDefault="00E16E7C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914650" cy="2124710"/>
            <wp:effectExtent l="0" t="0" r="0" b="0"/>
            <wp:wrapNone/>
            <wp:docPr id="39" name="Рисунок 39" descr="装底护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装底护罩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/>
        </w:rPr>
      </w:pPr>
    </w:p>
    <w:p w:rsidR="00A736C6" w:rsidRDefault="00D87108">
      <w:pPr>
        <w:rPr>
          <w:rFonts w:ascii="Arial" w:eastAsia="YouYuan" w:hAnsi="Arial" w:cs="Arial"/>
        </w:rPr>
      </w:pPr>
      <w:r>
        <w:rPr>
          <w:rFonts w:ascii="Arial" w:eastAsia="YouYuan" w:hAnsi="Arial" w:cs="Arial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ge">
                  <wp:posOffset>4267200</wp:posOffset>
                </wp:positionV>
                <wp:extent cx="6057900" cy="857250"/>
                <wp:effectExtent l="0" t="0" r="0" b="0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572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9722FF" w:rsidRDefault="00E16E7C" w:rsidP="00B46699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9722FF">
                              <w:rPr>
                                <w:rFonts w:ascii="Arial" w:eastAsia="YouYuan" w:hAnsi="Arial Narrow" w:cs="Arial" w:hint="eastAsia"/>
                                <w:b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Не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включайте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беговую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дорожку,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пока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не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будете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уверены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что все шаги по сборке завершены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Перед тем, как использовать беговую дорожку, ознакомьтесь, пожалуйста, с инструкцией.</w:t>
                            </w:r>
                          </w:p>
                          <w:p w:rsidR="00E16E7C" w:rsidRPr="00B46699" w:rsidRDefault="00E16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0" type="#_x0000_t202" style="position:absolute;left:0;text-align:left;margin-left:-9pt;margin-top:336pt;width:477pt;height:6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" fillcolor="silver" stroked="f">
                <v:textbox>
                  <w:txbxContent>
                    <w:p w:rsidR="00E16E7C" w:rsidRPr="009722FF" w:rsidRDefault="00E16E7C" w:rsidP="00B46699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Внимание</w:t>
                      </w:r>
                      <w:r w:rsidRPr="009722FF">
                        <w:rPr>
                          <w:rFonts w:ascii="Arial" w:eastAsia="YouYuan" w:hAnsi="Arial Narrow" w:cs="Arial" w:hint="eastAsia"/>
                          <w:b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Не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включайте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беговую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дорожку,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пока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не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будете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уверены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что все шаги по сборке завершены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Перед тем, как использовать беговую дорожку, ознакомьтесь, пожалуйста, с инструкцией.</w:t>
                      </w:r>
                    </w:p>
                    <w:p w:rsidR="00E16E7C" w:rsidRPr="00B46699" w:rsidRDefault="00E16E7C">
                      <w:pPr>
                        <w:spacing w:line="360" w:lineRule="auto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A736C6" w:rsidRDefault="00A736C6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  <w:r>
        <w:rPr>
          <w:rFonts w:ascii="Arial" w:eastAsia="YouYuan" w:hAnsi="Arial" w:cs="Arial"/>
        </w:rPr>
        <w:tab/>
      </w: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B46699" w:rsidRPr="00B46699" w:rsidRDefault="00B46699" w:rsidP="00B46699">
      <w:pPr>
        <w:tabs>
          <w:tab w:val="left" w:pos="2400"/>
        </w:tabs>
        <w:rPr>
          <w:rFonts w:ascii="Arial" w:eastAsia="YouYuan" w:hAnsi="Arial" w:cs="Arial"/>
          <w:lang w:val="ru-RU"/>
        </w:rPr>
      </w:pPr>
    </w:p>
    <w:p w:rsidR="00A736C6" w:rsidRDefault="00A736C6">
      <w:pPr>
        <w:tabs>
          <w:tab w:val="left" w:pos="990"/>
        </w:tabs>
        <w:rPr>
          <w:rFonts w:ascii="YouYuan" w:eastAsia="YouYuan" w:hint="eastAsia"/>
          <w:b/>
          <w:sz w:val="44"/>
          <w:szCs w:val="44"/>
        </w:rPr>
      </w:pPr>
    </w:p>
    <w:p w:rsidR="00A736C6" w:rsidRDefault="00A736C6">
      <w:pPr>
        <w:tabs>
          <w:tab w:val="left" w:pos="990"/>
        </w:tabs>
        <w:rPr>
          <w:rFonts w:ascii="YouYuan" w:eastAsia="YouYuan" w:hint="eastAsia"/>
          <w:b/>
          <w:sz w:val="44"/>
          <w:szCs w:val="44"/>
        </w:rPr>
      </w:pPr>
    </w:p>
    <w:p w:rsidR="00A736C6" w:rsidRDefault="00D87108">
      <w:pPr>
        <w:spacing w:line="360" w:lineRule="auto"/>
        <w:rPr>
          <w:rFonts w:ascii="Arial" w:eastAsia="YouYuan" w:hAnsi="Arial" w:cs="Arial" w:hint="eastAsia"/>
          <w:b/>
          <w:bCs/>
          <w:sz w:val="28"/>
        </w:rPr>
      </w:pPr>
      <w:r>
        <w:rPr>
          <w:rFonts w:ascii="Arial" w:eastAsia="YouYuan" w:hAnsi="Arial" w:cs="Arial" w:hint="eastAsia"/>
          <w:b/>
          <w:bCs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99060</wp:posOffset>
                </wp:positionV>
                <wp:extent cx="6142990" cy="495300"/>
                <wp:effectExtent l="8255" t="3810" r="1905" b="5715"/>
                <wp:wrapNone/>
                <wp:docPr id="1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495300"/>
                          <a:chOff x="0" y="0"/>
                          <a:chExt cx="8400" cy="1140"/>
                        </a:xfrm>
                      </wpg:grpSpPr>
                      <wps:wsp>
                        <wps:cNvPr id="2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E7C" w:rsidRPr="00B46699" w:rsidRDefault="00E16E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Складывание: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51" style="position:absolute;left:0;text-align:left;margin-left:-.1pt;margin-top:7.8pt;width:483.7pt;height:39pt;z-index:251657216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">
                <v:shape id="AutoShape 42" o:spid="_x0000_s1052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OZsAA&#10;AADbAAAADwAAAGRycy9kb3ducmV2LnhtbERPTYvCMBC9C/sfwix403QFi3SNooIiexCsRfY4NGNb&#10;bCYlydruvzcHwePjfS/Xg2nFg5xvLCv4miYgiEurG64UFJf9ZAHCB2SNrWVS8E8e1quP0RIzbXs+&#10;0yMPlYgh7DNUUIfQZVL6siaDfmo74sjdrDMYInSV1A77GG5aOUuSVBpsODbU2NGupvKe/xkF17n7&#10;WRQHfcJtv0v31xzb02+q1Phz2HyDCDSEt/jlPmoFs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0OZsAAAADbAAAADwAAAAAAAAAAAAAAAACYAgAAZHJzL2Rvd25y&#10;ZXYueG1sUEsFBgAAAAAEAAQA9QAAAIUDAAAAAA==&#10;" fillcolor="#7c7c7c" stroked="f">
                  <v:fill focus="50%" type="gradient"/>
                </v:shape>
                <v:shape id="Text Box 43" o:spid="_x0000_s1053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E16E7C" w:rsidRPr="00B46699" w:rsidRDefault="00E16E7C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Складывание: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36C6" w:rsidRDefault="00A736C6">
      <w:pPr>
        <w:spacing w:line="360" w:lineRule="auto"/>
        <w:rPr>
          <w:rFonts w:ascii="Arial" w:eastAsia="YouYuan" w:hAnsi="Arial" w:cs="Arial" w:hint="eastAsia"/>
          <w:b/>
          <w:bCs/>
          <w:sz w:val="28"/>
        </w:rPr>
      </w:pPr>
    </w:p>
    <w:p w:rsidR="00A736C6" w:rsidRDefault="001F25BC">
      <w:pPr>
        <w:spacing w:line="360" w:lineRule="auto"/>
        <w:rPr>
          <w:rFonts w:ascii="Arial" w:eastAsia="YouYuan" w:hAnsi="Arial" w:cs="Arial" w:hint="eastAsia"/>
          <w:b/>
          <w:bCs/>
          <w:szCs w:val="21"/>
        </w:rPr>
      </w:pPr>
      <w:r>
        <w:rPr>
          <w:rFonts w:ascii="Arial" w:eastAsia="YouYuan" w:hAnsi="Arial" w:cs="Arial"/>
          <w:b/>
          <w:bCs/>
          <w:szCs w:val="21"/>
          <w:lang w:val="ru-RU"/>
        </w:rPr>
        <w:t>Складывание</w:t>
      </w:r>
      <w:r w:rsidR="00A736C6">
        <w:rPr>
          <w:rFonts w:ascii="Arial" w:eastAsia="YouYuan" w:hAnsi="Arial" w:cs="Arial" w:hint="eastAsia"/>
          <w:b/>
          <w:bCs/>
          <w:szCs w:val="21"/>
        </w:rPr>
        <w:t>:</w:t>
      </w:r>
    </w:p>
    <w:p w:rsidR="00A736C6" w:rsidRDefault="00D87108">
      <w:pPr>
        <w:spacing w:line="360" w:lineRule="auto"/>
        <w:rPr>
          <w:rFonts w:ascii="Arial" w:eastAsia="YouYuan" w:hAnsi="Arial" w:cs="Arial" w:hint="eastAsia"/>
          <w:b/>
          <w:bCs/>
          <w:szCs w:val="21"/>
        </w:rPr>
      </w:pP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217170</wp:posOffset>
                </wp:positionV>
                <wp:extent cx="2552700" cy="1006475"/>
                <wp:effectExtent l="3175" t="0" r="0" b="0"/>
                <wp:wrapNone/>
                <wp:docPr id="1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1D3176" w:rsidRDefault="00E16E7C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 w:rsidRPr="001D31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1</w:t>
                            </w:r>
                            <w:r w:rsidRPr="001D3176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Придерживая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место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подтяните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вверх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основную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раму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как показано на рисунке до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щелчка цилиндра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(1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5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).</w:t>
                            </w:r>
                          </w:p>
                          <w:p w:rsidR="00E16E7C" w:rsidRPr="001D3176" w:rsidRDefault="00E16E7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left:0;text-align:left;margin-left:242.5pt;margin-top:17.1pt;width:201pt;height:79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" filled="f" stroked="f">
                <v:textbox>
                  <w:txbxContent>
                    <w:p w:rsidR="00E16E7C" w:rsidRPr="001D3176" w:rsidRDefault="00E16E7C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 w:rsidRPr="001D31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1</w:t>
                      </w:r>
                      <w:r w:rsidRPr="001D3176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Придерживая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место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A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подтяните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вверх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основную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раму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как показано на рисунке до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щелчка цилиндра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(1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5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).</w:t>
                      </w:r>
                    </w:p>
                    <w:p w:rsidR="00E16E7C" w:rsidRPr="001D3176" w:rsidRDefault="00E16E7C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YouYuan" w:eastAsia="YouYuan" w:hAnsi="SimSun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ge">
                  <wp:posOffset>2637790</wp:posOffset>
                </wp:positionV>
                <wp:extent cx="200025" cy="720090"/>
                <wp:effectExtent l="19050" t="18415" r="19050" b="13970"/>
                <wp:wrapNone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00025" cy="720090"/>
                        </a:xfrm>
                        <a:prstGeom prst="downArrow">
                          <a:avLst>
                            <a:gd name="adj1" fmla="val 50000"/>
                            <a:gd name="adj2" fmla="val 9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5" o:spid="_x0000_s1026" type="#_x0000_t67" style="position:absolute;margin-left:15.75pt;margin-top:207.7pt;width:15.75pt;height:56.7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" fillcolor="red">
                <w10:wrap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97155</wp:posOffset>
            </wp:positionV>
            <wp:extent cx="2562225" cy="3581400"/>
            <wp:effectExtent l="0" t="0" r="0" b="0"/>
            <wp:wrapNone/>
            <wp:docPr id="46" name="Рисунок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3" t="1889" r="27147" b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/>
          <w:szCs w:val="21"/>
        </w:rPr>
      </w:pPr>
    </w:p>
    <w:p w:rsidR="00A736C6" w:rsidRDefault="001F25BC">
      <w:pPr>
        <w:rPr>
          <w:rFonts w:ascii="Arial" w:eastAsia="YouYuan" w:hAnsi="Arial" w:cs="Arial" w:hint="eastAsia"/>
          <w:b/>
          <w:szCs w:val="21"/>
        </w:rPr>
      </w:pPr>
      <w:r>
        <w:rPr>
          <w:rFonts w:ascii="Arial" w:eastAsia="YouYuan" w:hAnsi="Arial" w:cs="Arial"/>
          <w:b/>
          <w:szCs w:val="21"/>
          <w:lang w:val="ru-RU"/>
        </w:rPr>
        <w:t>Раскладывание</w:t>
      </w:r>
      <w:r w:rsidR="00A736C6">
        <w:rPr>
          <w:rFonts w:ascii="Arial" w:eastAsia="YouYuan" w:hAnsi="Arial" w:cs="Arial" w:hint="eastAsia"/>
          <w:b/>
          <w:szCs w:val="21"/>
        </w:rPr>
        <w:t>:</w:t>
      </w:r>
    </w:p>
    <w:p w:rsidR="00A736C6" w:rsidRDefault="00D87108">
      <w:pPr>
        <w:rPr>
          <w:rFonts w:ascii="Arial" w:eastAsia="YouYuan" w:hAnsi="Arial" w:cs="Arial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2592705" cy="3590290"/>
            <wp:effectExtent l="0" t="0" r="0" b="0"/>
            <wp:wrapNone/>
            <wp:docPr id="47" name="Рисунок 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5" t="2228" r="26813" b="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214630</wp:posOffset>
                </wp:positionV>
                <wp:extent cx="2552700" cy="1386840"/>
                <wp:effectExtent l="1270" t="0" r="0" b="0"/>
                <wp:wrapNone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6E7C" w:rsidRPr="00815B4B" w:rsidRDefault="00E16E7C" w:rsidP="001D3176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 w:rsidRPr="001D31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Придерживая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место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A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подтолкните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цилиндр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 Немного нажмите на беговую платформу и медленно опустите ее до конца.</w:t>
                            </w:r>
                          </w:p>
                          <w:p w:rsidR="00E16E7C" w:rsidRPr="001D3176" w:rsidRDefault="00E16E7C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left:0;text-align:left;margin-left:249.1pt;margin-top:16.9pt;width:201pt;height:109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" filled="f" stroked="f">
                <v:textbox>
                  <w:txbxContent>
                    <w:p w:rsidR="00E16E7C" w:rsidRPr="00815B4B" w:rsidRDefault="00E16E7C" w:rsidP="001D3176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 w:rsidRPr="001D31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2.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Придерживая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место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A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подтолкните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цилиндр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B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 Немного нажмите на беговую платформу и медленно опустите ее до конца.</w:t>
                      </w:r>
                    </w:p>
                    <w:p w:rsidR="00E16E7C" w:rsidRPr="001D3176" w:rsidRDefault="00E16E7C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YouYuan" w:eastAsia="YouYuan"/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ge">
                  <wp:posOffset>7161530</wp:posOffset>
                </wp:positionV>
                <wp:extent cx="200025" cy="720090"/>
                <wp:effectExtent l="19050" t="8255" r="19050" b="14605"/>
                <wp:wrapNone/>
                <wp:docPr id="1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720090"/>
                        </a:xfrm>
                        <a:prstGeom prst="downArrow">
                          <a:avLst>
                            <a:gd name="adj1" fmla="val 50000"/>
                            <a:gd name="adj2" fmla="val 9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67" style="position:absolute;margin-left:21pt;margin-top:563.9pt;width:15.75pt;height:5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" fillcolor="red">
                <w10:wrap anchory="page"/>
              </v:shape>
            </w:pict>
          </mc:Fallback>
        </mc:AlternateContent>
      </w: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jc w:val="center"/>
        <w:rPr>
          <w:rFonts w:ascii="Arial" w:hAnsi="Arial" w:cs="Arial" w:hint="eastAsia"/>
          <w:b/>
          <w:bCs/>
          <w:color w:val="000000"/>
          <w:sz w:val="28"/>
          <w:szCs w:val="28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Pr="001D3176" w:rsidRDefault="001D3176">
      <w:pPr>
        <w:tabs>
          <w:tab w:val="left" w:pos="3618"/>
        </w:tabs>
        <w:jc w:val="center"/>
        <w:rPr>
          <w:rFonts w:ascii="Arial" w:hAnsi="Arial" w:cs="Arial" w:hint="eastAsia"/>
          <w:b/>
          <w:bCs/>
          <w:sz w:val="44"/>
          <w:lang w:val="ru-RU"/>
        </w:rPr>
      </w:pPr>
      <w:r>
        <w:rPr>
          <w:rFonts w:ascii="Arial" w:hAnsi="Arial" w:cs="Arial"/>
          <w:b/>
          <w:bCs/>
          <w:sz w:val="44"/>
          <w:lang w:val="ru-RU"/>
        </w:rPr>
        <w:t>Технические параметры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6"/>
        <w:gridCol w:w="2226"/>
        <w:gridCol w:w="1980"/>
        <w:gridCol w:w="2646"/>
      </w:tblGrid>
      <w:tr w:rsidR="00A736C6">
        <w:trPr>
          <w:trHeight w:val="392"/>
          <w:jc w:val="center"/>
        </w:trPr>
        <w:tc>
          <w:tcPr>
            <w:tcW w:w="2956" w:type="dxa"/>
            <w:tcBorders>
              <w:top w:val="single" w:sz="18" w:space="0" w:color="auto"/>
              <w:left w:val="single" w:sz="18" w:space="0" w:color="auto"/>
            </w:tcBorders>
            <w:shd w:val="clear" w:color="auto" w:fill="CCFFFF"/>
            <w:vAlign w:val="center"/>
          </w:tcPr>
          <w:p w:rsidR="00A736C6" w:rsidRPr="001D3176" w:rsidRDefault="001D3176" w:rsidP="001D3176">
            <w:pPr>
              <w:pStyle w:val="2"/>
              <w:spacing w:line="360" w:lineRule="auto"/>
              <w:ind w:leftChars="-14" w:left="-29" w:rightChars="-59" w:right="-124" w:firstLineChars="14" w:firstLine="2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Размер в сложенном виде</w:t>
            </w:r>
            <w:r w:rsidR="00A736C6" w:rsidRPr="001D3176"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 (</w:t>
            </w: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мм</w:t>
            </w:r>
            <w:r w:rsidR="00A736C6" w:rsidRPr="001D3176">
              <w:rPr>
                <w:rFonts w:ascii="Arial" w:eastAsia="YouYuan" w:hAnsi="Arial" w:cs="Arial"/>
                <w:b/>
                <w:szCs w:val="21"/>
                <w:lang w:val="ru-RU"/>
              </w:rPr>
              <w:t>)</w:t>
            </w:r>
          </w:p>
        </w:tc>
        <w:tc>
          <w:tcPr>
            <w:tcW w:w="222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A736C6" w:rsidRPr="001D3176" w:rsidRDefault="00A736C6" w:rsidP="001D3176">
            <w:pPr>
              <w:pStyle w:val="2"/>
              <w:spacing w:line="360" w:lineRule="auto"/>
              <w:ind w:leftChars="-43" w:left="-90" w:rightChars="-28" w:right="-59" w:firstLineChars="5" w:firstLine="10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 w:hint="eastAsia"/>
                <w:szCs w:val="21"/>
              </w:rPr>
              <w:t>1700</w:t>
            </w:r>
            <w:r>
              <w:rPr>
                <w:rFonts w:ascii="Arial" w:eastAsia="YouYuan" w:hAnsi="Arial" w:cs="Arial"/>
                <w:szCs w:val="21"/>
              </w:rPr>
              <w:t>*</w:t>
            </w:r>
            <w:r>
              <w:rPr>
                <w:rFonts w:ascii="Arial" w:eastAsia="YouYuan" w:hAnsi="Arial" w:cs="Arial" w:hint="eastAsia"/>
                <w:szCs w:val="21"/>
              </w:rPr>
              <w:t>770</w:t>
            </w:r>
            <w:r>
              <w:rPr>
                <w:rFonts w:ascii="Arial" w:eastAsia="YouYuan" w:hAnsi="Arial" w:cs="Arial"/>
                <w:szCs w:val="21"/>
              </w:rPr>
              <w:t>*1</w:t>
            </w:r>
            <w:r>
              <w:rPr>
                <w:rFonts w:ascii="Arial" w:eastAsia="YouYuan" w:hAnsi="Arial" w:cs="Arial" w:hint="eastAsia"/>
                <w:szCs w:val="21"/>
              </w:rPr>
              <w:t xml:space="preserve">350 </w:t>
            </w:r>
            <w:r w:rsidR="001D3176">
              <w:rPr>
                <w:rFonts w:ascii="Arial" w:eastAsia="YouYuan" w:hAnsi="Arial" w:cs="Arial"/>
                <w:szCs w:val="21"/>
                <w:lang w:val="ru-RU"/>
              </w:rPr>
              <w:t>мм</w:t>
            </w:r>
          </w:p>
        </w:tc>
        <w:tc>
          <w:tcPr>
            <w:tcW w:w="1980" w:type="dxa"/>
            <w:tcBorders>
              <w:top w:val="single" w:sz="18" w:space="0" w:color="auto"/>
            </w:tcBorders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Нагрузка</w:t>
            </w:r>
          </w:p>
        </w:tc>
        <w:tc>
          <w:tcPr>
            <w:tcW w:w="26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A736C6">
        <w:trPr>
          <w:trHeight w:val="232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A736C6" w:rsidRPr="001D3176" w:rsidRDefault="001D3176" w:rsidP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Размер в разложенном   виде</w:t>
            </w:r>
            <w:r w:rsidR="00A736C6" w:rsidRPr="001D3176"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 (</w:t>
            </w:r>
            <w:r w:rsidRPr="001D3176">
              <w:rPr>
                <w:rFonts w:ascii="Arial" w:eastAsia="YouYuan" w:hAnsi="Arial" w:cs="Arial"/>
                <w:b/>
                <w:szCs w:val="21"/>
                <w:lang w:val="ru-RU"/>
              </w:rPr>
              <w:t>мм)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736C6" w:rsidRPr="001D3176" w:rsidRDefault="00A736C6" w:rsidP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 w:hint="eastAsia"/>
                <w:szCs w:val="21"/>
              </w:rPr>
              <w:t xml:space="preserve">880*770*1535 </w:t>
            </w:r>
            <w:r w:rsidR="001D3176">
              <w:rPr>
                <w:rFonts w:ascii="Arial" w:eastAsia="YouYuan" w:hAnsi="Arial" w:cs="Arial"/>
                <w:szCs w:val="21"/>
                <w:lang w:val="ru-RU"/>
              </w:rPr>
              <w:t>мм</w:t>
            </w:r>
          </w:p>
        </w:tc>
        <w:tc>
          <w:tcPr>
            <w:tcW w:w="1980" w:type="dxa"/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Питание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A736C6">
        <w:trPr>
          <w:trHeight w:val="70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A736C6" w:rsidRDefault="001D3176" w:rsidP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Беговое полотно</w:t>
            </w:r>
            <w:r w:rsidR="00A736C6">
              <w:rPr>
                <w:rFonts w:ascii="Arial" w:eastAsia="YouYuan" w:hAnsi="Arial" w:cs="Arial"/>
                <w:b/>
                <w:szCs w:val="21"/>
              </w:rPr>
              <w:t xml:space="preserve"> (</w:t>
            </w: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мм</w:t>
            </w:r>
            <w:r w:rsidR="00A736C6">
              <w:rPr>
                <w:rFonts w:ascii="Arial" w:eastAsia="YouYuan" w:hAnsi="Arial" w:cs="Arial"/>
                <w:b/>
                <w:szCs w:val="21"/>
              </w:rPr>
              <w:t>)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736C6" w:rsidRDefault="00A736C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 xml:space="preserve">1320*460 </w:t>
            </w:r>
            <w:r>
              <w:rPr>
                <w:rFonts w:ascii="Arial" w:eastAsia="YouYuan" w:hAnsi="Arial" w:cs="Arial"/>
                <w:szCs w:val="21"/>
              </w:rPr>
              <w:t>MM</w:t>
            </w:r>
          </w:p>
        </w:tc>
        <w:tc>
          <w:tcPr>
            <w:tcW w:w="1980" w:type="dxa"/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Входящий ток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A736C6">
        <w:trPr>
          <w:trHeight w:val="555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Вес нетто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736C6" w:rsidRPr="001D3176" w:rsidRDefault="00A736C6" w:rsidP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 w:hint="eastAsia"/>
                <w:szCs w:val="21"/>
                <w:lang w:val="ru-RU"/>
              </w:rPr>
            </w:pPr>
            <w:r>
              <w:rPr>
                <w:rFonts w:ascii="Arial" w:eastAsia="YouYuan" w:hAnsi="Arial" w:cs="Arial" w:hint="eastAsia"/>
                <w:szCs w:val="21"/>
              </w:rPr>
              <w:t xml:space="preserve">72.5 </w:t>
            </w:r>
            <w:r w:rsidR="001D3176">
              <w:rPr>
                <w:rFonts w:ascii="Arial" w:eastAsia="YouYuan" w:hAnsi="Arial" w:cs="Arial"/>
                <w:szCs w:val="21"/>
                <w:lang w:val="ru-RU"/>
              </w:rPr>
              <w:t>кг</w:t>
            </w:r>
          </w:p>
        </w:tc>
        <w:tc>
          <w:tcPr>
            <w:tcW w:w="1980" w:type="dxa"/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Уровень наклона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A736C6" w:rsidRDefault="00A736C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</w:rPr>
              <w:t>0-15%</w:t>
            </w:r>
          </w:p>
        </w:tc>
      </w:tr>
      <w:tr w:rsidR="00A736C6">
        <w:trPr>
          <w:trHeight w:val="291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Максимальный вес пользователя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A736C6" w:rsidRPr="001D3176" w:rsidRDefault="00A736C6" w:rsidP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 w:hint="eastAsia"/>
                <w:bCs/>
                <w:szCs w:val="21"/>
                <w:lang w:val="ru-RU"/>
              </w:rPr>
            </w:pPr>
            <w:r>
              <w:rPr>
                <w:rFonts w:ascii="Arial" w:eastAsia="YouYuan" w:hAnsi="Arial" w:cs="Arial"/>
                <w:bCs/>
                <w:szCs w:val="21"/>
              </w:rPr>
              <w:t>1</w:t>
            </w:r>
            <w:r>
              <w:rPr>
                <w:rFonts w:ascii="Arial" w:eastAsia="YouYuan" w:hAnsi="Arial" w:cs="Arial" w:hint="eastAsia"/>
                <w:bCs/>
                <w:szCs w:val="21"/>
              </w:rPr>
              <w:t xml:space="preserve">20 </w:t>
            </w:r>
            <w:r w:rsidR="001D3176">
              <w:rPr>
                <w:rFonts w:ascii="Arial" w:eastAsia="YouYuan" w:hAnsi="Arial" w:cs="Arial"/>
                <w:bCs/>
                <w:szCs w:val="21"/>
                <w:lang w:val="ru-RU"/>
              </w:rPr>
              <w:t>кг</w:t>
            </w:r>
          </w:p>
        </w:tc>
        <w:tc>
          <w:tcPr>
            <w:tcW w:w="1980" w:type="dxa"/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Скорость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A736C6" w:rsidRPr="001D3176" w:rsidRDefault="00A736C6" w:rsidP="001D3176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</w:rPr>
              <w:t>1.0-2</w:t>
            </w:r>
            <w:r>
              <w:rPr>
                <w:rFonts w:ascii="Arial" w:eastAsia="YouYuan" w:hAnsi="Arial" w:cs="Arial" w:hint="eastAsia"/>
              </w:rPr>
              <w:t xml:space="preserve">0 </w:t>
            </w:r>
            <w:r w:rsidR="001D3176">
              <w:rPr>
                <w:rFonts w:ascii="Arial" w:eastAsia="YouYuan" w:hAnsi="Arial" w:cs="Arial"/>
                <w:lang w:val="ru-RU"/>
              </w:rPr>
              <w:t>км/ч</w:t>
            </w:r>
          </w:p>
        </w:tc>
      </w:tr>
      <w:tr w:rsidR="00A736C6" w:rsidRPr="001D3176">
        <w:trPr>
          <w:trHeight w:val="684"/>
          <w:jc w:val="center"/>
        </w:trPr>
        <w:tc>
          <w:tcPr>
            <w:tcW w:w="295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CFFFF"/>
            <w:vAlign w:val="center"/>
          </w:tcPr>
          <w:p w:rsidR="00A736C6" w:rsidRPr="001D3176" w:rsidRDefault="001D3176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Индикаторы на дисплее</w:t>
            </w:r>
          </w:p>
        </w:tc>
        <w:tc>
          <w:tcPr>
            <w:tcW w:w="685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736C6" w:rsidRPr="001D3176" w:rsidRDefault="001D3176" w:rsidP="001D3176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скорость</w:t>
            </w:r>
            <w:r w:rsidR="00A736C6" w:rsidRPr="001D317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A736C6" w:rsidRPr="001D317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время</w:t>
            </w:r>
            <w:r w:rsidR="00A736C6" w:rsidRPr="001D317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A736C6" w:rsidRPr="001D317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дистанция</w:t>
            </w:r>
            <w:r w:rsidR="00A736C6" w:rsidRPr="001D317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A736C6" w:rsidRPr="001D317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калории</w:t>
            </w:r>
            <w:r w:rsidR="00A736C6" w:rsidRPr="001D317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="00A736C6" w:rsidRPr="001D317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пульс</w:t>
            </w:r>
            <w:r w:rsidR="00A736C6" w:rsidRPr="001D3176">
              <w:rPr>
                <w:rFonts w:ascii="Arial" w:hAnsi="Arial" w:cs="Arial" w:hint="eastAsia"/>
                <w:b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наклон</w:t>
            </w:r>
          </w:p>
        </w:tc>
      </w:tr>
    </w:tbl>
    <w:p w:rsidR="00A736C6" w:rsidRPr="001D3176" w:rsidRDefault="00A736C6">
      <w:pPr>
        <w:tabs>
          <w:tab w:val="left" w:pos="3618"/>
        </w:tabs>
        <w:jc w:val="center"/>
        <w:rPr>
          <w:rFonts w:ascii="Arial" w:hAnsi="Arial" w:cs="Arial" w:hint="eastAsia"/>
          <w:kern w:val="0"/>
          <w:szCs w:val="21"/>
          <w:lang w:val="ru-RU"/>
        </w:rPr>
      </w:pPr>
    </w:p>
    <w:p w:rsidR="00A736C6" w:rsidRPr="001D3176" w:rsidRDefault="001D3176">
      <w:pPr>
        <w:tabs>
          <w:tab w:val="left" w:pos="3618"/>
        </w:tabs>
        <w:jc w:val="center"/>
        <w:rPr>
          <w:rFonts w:ascii="Arial" w:hAnsi="Arial" w:cs="Arial"/>
          <w:b/>
          <w:bCs/>
          <w:sz w:val="44"/>
          <w:lang w:val="ru-RU"/>
        </w:rPr>
      </w:pPr>
      <w:r>
        <w:rPr>
          <w:rFonts w:ascii="Arial" w:hAnsi="Arial" w:cs="Arial"/>
          <w:b/>
          <w:bCs/>
          <w:sz w:val="44"/>
          <w:lang w:val="ru-RU"/>
        </w:rPr>
        <w:t>Руководство по заземлению</w:t>
      </w:r>
    </w:p>
    <w:p w:rsidR="00A736C6" w:rsidRPr="001D3176" w:rsidRDefault="00A736C6">
      <w:pPr>
        <w:tabs>
          <w:tab w:val="left" w:pos="3618"/>
        </w:tabs>
        <w:rPr>
          <w:rFonts w:ascii="Arial" w:hAnsi="Arial" w:cs="Arial"/>
          <w:lang w:val="ru-RU"/>
        </w:rPr>
      </w:pPr>
    </w:p>
    <w:p w:rsidR="001D3176" w:rsidRPr="00B64533" w:rsidRDefault="001D3176" w:rsidP="001D3176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ru-RU"/>
        </w:rPr>
      </w:pPr>
      <w:r>
        <w:rPr>
          <w:rFonts w:ascii="Arial" w:hAnsi="Arial" w:cs="Arial"/>
          <w:kern w:val="0"/>
          <w:szCs w:val="21"/>
          <w:lang w:val="ru-RU"/>
        </w:rPr>
        <w:t>Беговая дорожка должна быть заземлена</w:t>
      </w:r>
      <w:r w:rsidRPr="00DC65E6">
        <w:rPr>
          <w:rFonts w:ascii="Arial" w:hAnsi="Arial" w:cs="Arial"/>
          <w:kern w:val="0"/>
          <w:szCs w:val="21"/>
          <w:lang w:val="ru-RU"/>
        </w:rPr>
        <w:t xml:space="preserve">. </w:t>
      </w:r>
      <w:r>
        <w:rPr>
          <w:rFonts w:ascii="Arial" w:hAnsi="Arial" w:cs="Arial"/>
          <w:kern w:val="0"/>
          <w:szCs w:val="21"/>
          <w:lang w:val="ru-RU"/>
        </w:rPr>
        <w:t>В случае поломки заземление обеспечивает путь наименьшего сопротивления электрического тока и уменьшается риск поражения</w:t>
      </w:r>
      <w:r w:rsidRPr="00DC65E6">
        <w:rPr>
          <w:rFonts w:ascii="Arial" w:hAnsi="Arial" w:cs="Arial"/>
          <w:kern w:val="0"/>
          <w:szCs w:val="21"/>
          <w:lang w:val="ru-RU"/>
        </w:rPr>
        <w:t xml:space="preserve">. </w:t>
      </w:r>
      <w:r>
        <w:rPr>
          <w:rFonts w:ascii="Arial" w:hAnsi="Arial" w:cs="Arial"/>
          <w:kern w:val="0"/>
          <w:szCs w:val="21"/>
          <w:lang w:val="ru-RU"/>
        </w:rPr>
        <w:t>Этот тренажер оснащен проводом и вилкой с заземлением</w:t>
      </w:r>
      <w:r w:rsidRPr="00B64533">
        <w:rPr>
          <w:rFonts w:ascii="Arial" w:hAnsi="Arial" w:cs="Arial"/>
          <w:kern w:val="0"/>
          <w:szCs w:val="21"/>
          <w:lang w:val="ru-RU"/>
        </w:rPr>
        <w:t>. Вилку следует вставлять в розетку, которая правильно установлена ​​и заземлена в соответствии с местными нормами и правилами.</w:t>
      </w:r>
    </w:p>
    <w:p w:rsidR="001D3176" w:rsidRPr="00526126" w:rsidRDefault="001D3176" w:rsidP="001D3176">
      <w:pPr>
        <w:autoSpaceDE w:val="0"/>
        <w:autoSpaceDN w:val="0"/>
        <w:adjustRightInd w:val="0"/>
        <w:jc w:val="left"/>
        <w:rPr>
          <w:rFonts w:ascii="Arial" w:eastAsia="YouYuan" w:hAnsi="Arial" w:cs="Arial" w:hint="eastAsia"/>
          <w:lang w:val="ru-RU"/>
        </w:rPr>
      </w:pPr>
      <w:r>
        <w:rPr>
          <w:rFonts w:ascii="Arial" w:hAnsi="Arial" w:cs="Arial"/>
          <w:b/>
          <w:bCs/>
          <w:kern w:val="0"/>
          <w:sz w:val="34"/>
          <w:szCs w:val="34"/>
          <w:lang w:val="ru-RU"/>
        </w:rPr>
        <w:t>ОПАСНО</w:t>
      </w:r>
      <w:r w:rsidRPr="00B64533">
        <w:rPr>
          <w:rFonts w:ascii="Arial" w:hAnsi="Arial" w:cs="Arial"/>
          <w:b/>
          <w:bCs/>
          <w:kern w:val="0"/>
          <w:sz w:val="34"/>
          <w:szCs w:val="34"/>
          <w:lang w:val="ru-RU"/>
        </w:rPr>
        <w:t xml:space="preserve">! </w:t>
      </w:r>
      <w:r w:rsidRPr="00B64533">
        <w:rPr>
          <w:rFonts w:ascii="Arial" w:hAnsi="Arial" w:cs="Arial"/>
          <w:kern w:val="0"/>
          <w:sz w:val="26"/>
          <w:szCs w:val="26"/>
          <w:lang w:val="ru-RU"/>
        </w:rPr>
        <w:t xml:space="preserve">– 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Неправильное подключение заземляющего провода может привести к поражению электрическим током. </w:t>
      </w:r>
      <w:r>
        <w:rPr>
          <w:rFonts w:ascii="Arial" w:hAnsi="Arial" w:cs="Arial"/>
          <w:kern w:val="0"/>
          <w:szCs w:val="21"/>
          <w:lang w:val="ru-RU"/>
        </w:rPr>
        <w:t>Проконсультируйтесь со специалистом, если вы сомневаетесь в правильности заземления розетки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. Не модифицируйте вилку, поставляемую вместе с </w:t>
      </w:r>
      <w:r>
        <w:rPr>
          <w:rFonts w:ascii="Arial" w:hAnsi="Arial" w:cs="Arial"/>
          <w:kern w:val="0"/>
          <w:szCs w:val="21"/>
          <w:lang w:val="ru-RU"/>
        </w:rPr>
        <w:t>тренажером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 - ес</w:t>
      </w:r>
      <w:r>
        <w:rPr>
          <w:rFonts w:ascii="Arial" w:hAnsi="Arial" w:cs="Arial"/>
          <w:kern w:val="0"/>
          <w:szCs w:val="21"/>
          <w:lang w:val="ru-RU"/>
        </w:rPr>
        <w:t>ли она не подходит к розетке, обратитесь к специалисту для установки соответствующей розетки.</w:t>
      </w:r>
      <w:r w:rsidRPr="00B64533">
        <w:rPr>
          <w:rFonts w:ascii="Arial" w:hAnsi="Arial" w:cs="Arial" w:hint="eastAsia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Беговая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дорожка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предназначена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для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подключения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к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220-</w:t>
      </w:r>
      <w:r>
        <w:rPr>
          <w:rFonts w:ascii="Arial" w:hAnsi="Arial" w:cs="Arial"/>
          <w:kern w:val="0"/>
          <w:szCs w:val="21"/>
          <w:lang w:val="ru-RU"/>
        </w:rPr>
        <w:t>вольтовой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розетке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с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заземлением.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D87108">
      <w:pPr>
        <w:rPr>
          <w:rFonts w:ascii="Arial" w:eastAsia="YouYuan" w:hAnsi="Arial" w:cs="Arial" w:hint="eastAsia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666750</wp:posOffset>
            </wp:positionH>
            <wp:positionV relativeFrom="page">
              <wp:posOffset>7637145</wp:posOffset>
            </wp:positionV>
            <wp:extent cx="4263390" cy="22860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1D3176" w:rsidRDefault="00A736C6" w:rsidP="001D3176">
      <w:pPr>
        <w:rPr>
          <w:rFonts w:ascii="Arial" w:hAnsi="Arial" w:cs="Arial" w:hint="eastAsia"/>
          <w:b/>
          <w:bCs/>
          <w:sz w:val="44"/>
          <w:lang w:val="ru-RU"/>
        </w:rPr>
      </w:pPr>
    </w:p>
    <w:p w:rsidR="00A736C6" w:rsidRPr="001D3176" w:rsidRDefault="00D87108">
      <w:pPr>
        <w:spacing w:line="360" w:lineRule="auto"/>
        <w:rPr>
          <w:rFonts w:ascii="Arial" w:eastAsia="YouYuan" w:hAnsi="Arial" w:cs="Arial" w:hint="eastAsia"/>
          <w:lang w:val="ru-RU"/>
        </w:rPr>
      </w:pPr>
      <w:r>
        <w:rPr>
          <w:rFonts w:ascii="Arial" w:eastAsia="YouYuan" w:hAnsi="Arial" w:cs="Arial" w:hint="eastAsia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495300"/>
                <wp:effectExtent l="9525" t="9525" r="0" b="0"/>
                <wp:wrapNone/>
                <wp:docPr id="1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95300"/>
                          <a:chOff x="0" y="0"/>
                          <a:chExt cx="8400" cy="1140"/>
                        </a:xfrm>
                      </wpg:grpSpPr>
                      <wps:wsp>
                        <wps:cNvPr id="1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E7C" w:rsidRPr="001D3176" w:rsidRDefault="00E16E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Руководство по эксплуатации: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56" style="position:absolute;left:0;text-align:left;margin-left:0;margin-top:0;width:486pt;height:39pt;z-index:251659264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">
                <v:shape id="AutoShape 52" o:spid="_x0000_s1057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arMEA&#10;AADbAAAADwAAAGRycy9kb3ducmV2LnhtbERPTWvCQBC9F/oflil4q5taDCG6ihUs4kFoFPE4ZMck&#10;mJ0Nu6tJ/31XEHqbx/uc+XIwrbiT841lBR/jBARxaXXDlYLjYfOegfABWWNrmRT8kofl4vVljrm2&#10;Pf/QvQiViCHsc1RQh9DlUvqyJoN+bDviyF2sMxgidJXUDvsYblo5SZJUGmw4NtTY0bqm8lrcjILT&#10;1O2y47fe41e/TjenAtv9OVVq9DasZiACDeFf/HRvdZz/CY9f4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jWqzBAAAA2wAAAA8AAAAAAAAAAAAAAAAAmAIAAGRycy9kb3du&#10;cmV2LnhtbFBLBQYAAAAABAAEAPUAAACGAwAAAAA=&#10;" fillcolor="#7c7c7c" stroked="f">
                  <v:fill focus="50%" type="gradient"/>
                </v:shape>
                <v:shape id="Text Box 53" o:spid="_x0000_s1058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E16E7C" w:rsidRPr="001D3176" w:rsidRDefault="00E16E7C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Руководство по эксплуатации: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36C6" w:rsidRPr="001D3176" w:rsidRDefault="00D87108">
      <w:pPr>
        <w:spacing w:line="360" w:lineRule="auto"/>
        <w:jc w:val="center"/>
        <w:rPr>
          <w:rFonts w:ascii="Arial" w:eastAsia="YouYuan" w:hAnsi="Arial" w:cs="Arial" w:hint="eastAsia"/>
          <w:lang w:val="ru-RU"/>
        </w:rPr>
      </w:pPr>
      <w:r>
        <w:rPr>
          <w:rFonts w:ascii="Arial" w:eastAsia="YouYuan" w:hAnsi="Arial" w:cs="Arial" w:hint="eastAsia"/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350520</wp:posOffset>
            </wp:positionV>
            <wp:extent cx="6113780" cy="2726055"/>
            <wp:effectExtent l="0" t="0" r="0" b="0"/>
            <wp:wrapTight wrapText="bothSides">
              <wp:wrapPolygon edited="0">
                <wp:start x="0" y="0"/>
                <wp:lineTo x="0" y="21434"/>
                <wp:lineTo x="21537" y="21434"/>
                <wp:lineTo x="21537" y="0"/>
                <wp:lineTo x="0" y="0"/>
              </wp:wrapPolygon>
            </wp:wrapTight>
            <wp:docPr id="54" name="Рисунок 54" descr="R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29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Pr="001D3176" w:rsidRDefault="001D3176">
      <w:pPr>
        <w:rPr>
          <w:rFonts w:ascii="Arial" w:eastAsia="YouYuan" w:hAnsi="Arial" w:cs="Arial" w:hint="eastAsia"/>
          <w:color w:val="000000"/>
          <w:sz w:val="24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Дисплей</w:t>
      </w:r>
      <w:r w:rsidR="00A736C6" w:rsidRPr="001D3176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A736C6" w:rsidRPr="001D3176" w:rsidRDefault="00A736C6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  <w:r w:rsidRPr="001D3176">
        <w:rPr>
          <w:rFonts w:ascii="Arial" w:eastAsia="YouYuan" w:hAnsi="Arial" w:cs="Arial" w:hint="eastAsia"/>
          <w:szCs w:val="21"/>
          <w:lang w:val="ru-RU"/>
        </w:rPr>
        <w:t>1</w:t>
      </w:r>
      <w:r w:rsidRPr="001D3176">
        <w:rPr>
          <w:rFonts w:ascii="Arial" w:eastAsia="YouYuan" w:hAnsi="Arial" w:cs="Arial"/>
          <w:szCs w:val="21"/>
          <w:lang w:val="ru-RU"/>
        </w:rPr>
        <w:t>. “</w:t>
      </w:r>
      <w:r>
        <w:rPr>
          <w:rFonts w:ascii="Arial" w:eastAsia="YouYuan" w:hAnsi="Arial" w:cs="Arial"/>
          <w:szCs w:val="21"/>
        </w:rPr>
        <w:t>TIME</w:t>
      </w:r>
      <w:r w:rsidRPr="001D3176">
        <w:rPr>
          <w:rFonts w:ascii="Arial" w:eastAsia="YouYuan" w:hAnsi="Arial" w:cs="Arial"/>
          <w:szCs w:val="21"/>
          <w:lang w:val="ru-RU"/>
        </w:rPr>
        <w:t xml:space="preserve">”: </w:t>
      </w:r>
      <w:r w:rsidR="001D3176">
        <w:rPr>
          <w:rFonts w:ascii="Arial" w:hAnsi="Arial" w:cs="Arial"/>
          <w:color w:val="000000"/>
          <w:szCs w:val="21"/>
          <w:lang w:val="ru-RU"/>
        </w:rPr>
        <w:t>Показывает время тренировки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1D3176">
        <w:rPr>
          <w:rFonts w:ascii="Arial" w:hAnsi="Arial" w:cs="Arial"/>
          <w:color w:val="000000"/>
          <w:szCs w:val="21"/>
          <w:lang w:val="ru-RU"/>
        </w:rPr>
        <w:t>Считает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от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до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99:59, </w:t>
      </w:r>
      <w:r w:rsidR="001D3176">
        <w:rPr>
          <w:rFonts w:ascii="Arial" w:hAnsi="Arial" w:cs="Arial"/>
          <w:color w:val="000000"/>
          <w:szCs w:val="21"/>
          <w:lang w:val="ru-RU"/>
        </w:rPr>
        <w:t>когда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показатель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достигнет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99:59, </w:t>
      </w:r>
      <w:r w:rsidR="001D3176">
        <w:rPr>
          <w:rFonts w:ascii="Arial" w:hAnsi="Arial" w:cs="Arial"/>
          <w:color w:val="000000"/>
          <w:szCs w:val="21"/>
          <w:lang w:val="ru-RU"/>
        </w:rPr>
        <w:t>скорость беговой дорожки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будет медленно снижаться. Через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5 </w:t>
      </w:r>
      <w:r w:rsidR="001D3176">
        <w:rPr>
          <w:rFonts w:ascii="Arial" w:hAnsi="Arial" w:cs="Arial"/>
          <w:color w:val="000000"/>
          <w:szCs w:val="21"/>
          <w:lang w:val="ru-RU"/>
        </w:rPr>
        <w:t>секунд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после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полной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остановки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беговой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дорожки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1D3176">
        <w:rPr>
          <w:rFonts w:ascii="Arial" w:hAnsi="Arial" w:cs="Arial"/>
          <w:color w:val="000000"/>
          <w:szCs w:val="21"/>
          <w:lang w:val="ru-RU"/>
        </w:rPr>
        <w:t>индикатор перейдет в режим ожидания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1D3176">
        <w:rPr>
          <w:rFonts w:ascii="Arial" w:hAnsi="Arial" w:cs="Arial"/>
          <w:color w:val="000000"/>
          <w:szCs w:val="21"/>
          <w:lang w:val="ru-RU"/>
        </w:rPr>
        <w:t>Если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отсчет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ведется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с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установленного</w:t>
      </w:r>
      <w:r w:rsidR="001D3176"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времени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1D3176">
        <w:rPr>
          <w:rFonts w:ascii="Arial" w:hAnsi="Arial" w:cs="Arial"/>
          <w:color w:val="000000"/>
          <w:szCs w:val="21"/>
          <w:lang w:val="ru-RU"/>
        </w:rPr>
        <w:t>до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0:00, </w:t>
      </w:r>
      <w:r w:rsidR="001D3176">
        <w:rPr>
          <w:rFonts w:ascii="Arial" w:hAnsi="Arial" w:cs="Arial"/>
          <w:color w:val="000000"/>
          <w:szCs w:val="21"/>
          <w:lang w:val="ru-RU"/>
        </w:rPr>
        <w:t>когда индикатор достигнет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0:00, </w:t>
      </w:r>
      <w:r w:rsidR="001D3176">
        <w:rPr>
          <w:rFonts w:ascii="Arial" w:hAnsi="Arial" w:cs="Arial"/>
          <w:color w:val="000000"/>
          <w:szCs w:val="21"/>
          <w:lang w:val="ru-RU"/>
        </w:rPr>
        <w:t>скорость беговой дорожки так же будет медленно снижаться</w:t>
      </w:r>
      <w:r w:rsidR="001D3176" w:rsidRPr="003B56F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1D3176">
        <w:rPr>
          <w:rFonts w:ascii="Arial" w:hAnsi="Arial" w:cs="Arial"/>
          <w:color w:val="000000"/>
          <w:szCs w:val="21"/>
          <w:lang w:val="ru-RU"/>
        </w:rPr>
        <w:t>Когда беговая дорожка полностью остановится, индикатор перейдет в режим ожидания.</w:t>
      </w:r>
    </w:p>
    <w:p w:rsidR="00A736C6" w:rsidRPr="001D3176" w:rsidRDefault="00A736C6">
      <w:pPr>
        <w:tabs>
          <w:tab w:val="left" w:pos="3618"/>
        </w:tabs>
        <w:rPr>
          <w:rFonts w:ascii="Arial" w:eastAsia="YouYuan" w:hAnsi="Arial" w:cs="Arial"/>
          <w:szCs w:val="21"/>
          <w:lang w:val="ru-RU"/>
        </w:rPr>
      </w:pPr>
    </w:p>
    <w:p w:rsidR="00A736C6" w:rsidRPr="00A736C6" w:rsidRDefault="00A736C6">
      <w:pPr>
        <w:tabs>
          <w:tab w:val="left" w:pos="3618"/>
        </w:tabs>
        <w:rPr>
          <w:rFonts w:ascii="Arial" w:eastAsia="YouYuan" w:hAnsi="Arial" w:cs="Arial"/>
          <w:szCs w:val="21"/>
          <w:lang w:val="ru-RU"/>
        </w:rPr>
      </w:pPr>
      <w:r w:rsidRPr="001D3176">
        <w:rPr>
          <w:rFonts w:ascii="Arial" w:eastAsia="YouYuan" w:hAnsi="Arial" w:cs="Arial" w:hint="eastAsia"/>
          <w:szCs w:val="21"/>
          <w:lang w:val="ru-RU"/>
        </w:rPr>
        <w:t>2</w:t>
      </w:r>
      <w:r w:rsidRPr="001D3176">
        <w:rPr>
          <w:rFonts w:ascii="Arial" w:eastAsia="YouYuan" w:hAnsi="Arial" w:cs="Arial"/>
          <w:szCs w:val="21"/>
          <w:lang w:val="ru-RU"/>
        </w:rPr>
        <w:t>. “</w:t>
      </w:r>
      <w:r>
        <w:rPr>
          <w:rFonts w:ascii="Arial" w:eastAsia="YouYuan" w:hAnsi="Arial" w:cs="Arial"/>
          <w:szCs w:val="21"/>
        </w:rPr>
        <w:t>INCL</w:t>
      </w:r>
      <w:r w:rsidRPr="001D3176">
        <w:rPr>
          <w:rFonts w:ascii="Arial" w:eastAsia="YouYuan" w:hAnsi="Arial" w:cs="Arial"/>
          <w:szCs w:val="21"/>
          <w:lang w:val="ru-RU"/>
        </w:rPr>
        <w:t>”</w:t>
      </w:r>
      <w:r w:rsidRPr="001D3176">
        <w:rPr>
          <w:rFonts w:ascii="Arial" w:eastAsia="YouYuan" w:hAnsi="Arial" w:cs="Arial" w:hint="eastAsia"/>
          <w:szCs w:val="21"/>
          <w:lang w:val="ru-RU"/>
        </w:rPr>
        <w:t xml:space="preserve">, </w:t>
      </w:r>
      <w:r w:rsidRPr="001D3176">
        <w:rPr>
          <w:rFonts w:ascii="Arial" w:eastAsia="YouYuan" w:hAnsi="Arial" w:cs="Arial"/>
          <w:szCs w:val="21"/>
          <w:lang w:val="ru-RU"/>
        </w:rPr>
        <w:t>“</w:t>
      </w:r>
      <w:r>
        <w:rPr>
          <w:rFonts w:ascii="Arial" w:eastAsia="YouYuan" w:hAnsi="Arial" w:cs="Arial" w:hint="eastAsia"/>
          <w:szCs w:val="21"/>
          <w:lang w:val="en-GB"/>
        </w:rPr>
        <w:t>PUL</w:t>
      </w:r>
      <w:r w:rsidRPr="001D3176">
        <w:rPr>
          <w:rFonts w:ascii="Arial" w:eastAsia="YouYuan" w:hAnsi="Arial" w:cs="Arial"/>
          <w:szCs w:val="21"/>
          <w:lang w:val="ru-RU"/>
        </w:rPr>
        <w:t xml:space="preserve">”: </w:t>
      </w:r>
      <w:r w:rsidR="001D3176">
        <w:rPr>
          <w:rFonts w:ascii="Arial" w:eastAsia="YouYuan" w:hAnsi="Arial" w:cs="Arial"/>
          <w:szCs w:val="21"/>
          <w:lang w:val="ru-RU"/>
        </w:rPr>
        <w:t>Показывает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текущий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угол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наклона</w:t>
      </w:r>
      <w:r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диапазоном</w:t>
      </w:r>
      <w:r w:rsidRPr="001D3176">
        <w:rPr>
          <w:rFonts w:ascii="Arial" w:eastAsia="YouYuan" w:hAnsi="Arial" w:cs="Arial"/>
          <w:szCs w:val="21"/>
          <w:lang w:val="ru-RU"/>
        </w:rPr>
        <w:t xml:space="preserve"> 0</w:t>
      </w:r>
      <w:r w:rsidRPr="001D3176">
        <w:rPr>
          <w:rFonts w:ascii="Arial" w:eastAsia="YouYuan" w:hAnsi="Arial" w:cs="Arial" w:hint="eastAsia"/>
          <w:szCs w:val="21"/>
          <w:lang w:val="ru-RU"/>
        </w:rPr>
        <w:t>--</w:t>
      </w:r>
      <w:r w:rsidRPr="001D3176">
        <w:rPr>
          <w:rFonts w:ascii="Arial" w:eastAsia="YouYuan" w:hAnsi="Arial" w:cs="Arial"/>
          <w:szCs w:val="21"/>
          <w:lang w:val="ru-RU"/>
        </w:rPr>
        <w:t>15%</w:t>
      </w:r>
      <w:r w:rsidR="001D3176" w:rsidRPr="001D3176">
        <w:rPr>
          <w:rFonts w:ascii="Arial" w:eastAsia="YouYuan" w:hAnsi="Arial" w:cs="Arial"/>
          <w:szCs w:val="21"/>
          <w:lang w:val="ru-RU"/>
        </w:rPr>
        <w:t>.</w:t>
      </w:r>
      <w:r w:rsidR="001D3176">
        <w:rPr>
          <w:rFonts w:ascii="Arial" w:eastAsia="YouYuan" w:hAnsi="Arial" w:cs="Arial"/>
          <w:szCs w:val="21"/>
          <w:lang w:val="ru-RU"/>
        </w:rPr>
        <w:t xml:space="preserve"> Переходит</w:t>
      </w:r>
      <w:r w:rsidR="001D3176" w:rsidRPr="001D3176">
        <w:rPr>
          <w:rFonts w:ascii="Arial" w:eastAsia="YouYuan" w:hAnsi="Arial" w:cs="Arial"/>
          <w:szCs w:val="21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к</w:t>
      </w:r>
      <w:r w:rsidR="001D3176" w:rsidRPr="001D3176">
        <w:rPr>
          <w:rFonts w:ascii="Arial" w:eastAsia="YouYuan" w:hAnsi="Arial" w:cs="Arial"/>
          <w:szCs w:val="21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индикации</w:t>
      </w:r>
      <w:r w:rsidR="001D3176" w:rsidRPr="001D3176">
        <w:rPr>
          <w:rFonts w:ascii="Arial" w:eastAsia="YouYuan" w:hAnsi="Arial" w:cs="Arial"/>
          <w:szCs w:val="21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частоты</w:t>
      </w:r>
      <w:r w:rsidR="001D3176" w:rsidRPr="001D3176">
        <w:rPr>
          <w:rFonts w:ascii="Arial" w:eastAsia="YouYuan" w:hAnsi="Arial" w:cs="Arial"/>
          <w:szCs w:val="21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пульса</w:t>
      </w:r>
      <w:r w:rsidR="001D3176" w:rsidRPr="001D3176">
        <w:rPr>
          <w:rFonts w:ascii="Arial" w:eastAsia="YouYuan" w:hAnsi="Arial" w:cs="Arial"/>
          <w:szCs w:val="21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каждые</w:t>
      </w:r>
      <w:r w:rsidR="001D3176" w:rsidRPr="001D3176">
        <w:rPr>
          <w:rFonts w:ascii="Arial" w:eastAsia="YouYuan" w:hAnsi="Arial" w:cs="Arial"/>
          <w:szCs w:val="21"/>
        </w:rPr>
        <w:t xml:space="preserve"> 5 </w:t>
      </w:r>
      <w:r w:rsidR="001D3176">
        <w:rPr>
          <w:rFonts w:ascii="Arial" w:eastAsia="YouYuan" w:hAnsi="Arial" w:cs="Arial"/>
          <w:szCs w:val="21"/>
          <w:lang w:val="ru-RU"/>
        </w:rPr>
        <w:t>минут</w:t>
      </w:r>
      <w:r>
        <w:rPr>
          <w:rFonts w:ascii="Arial" w:eastAsia="YouYuan" w:hAnsi="Arial" w:cs="Arial" w:hint="eastAsia"/>
          <w:szCs w:val="21"/>
        </w:rPr>
        <w:t xml:space="preserve">. </w:t>
      </w:r>
      <w:r w:rsidR="001D3176">
        <w:rPr>
          <w:rFonts w:ascii="Arial" w:eastAsia="YouYuan" w:hAnsi="Arial" w:cs="Arial"/>
          <w:szCs w:val="21"/>
          <w:lang w:val="ru-RU"/>
        </w:rPr>
        <w:t>Когда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вы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нажимаете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кнопку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для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выбора</w:t>
      </w:r>
      <w:r w:rsidR="001D3176" w:rsidRPr="001D3176">
        <w:rPr>
          <w:rFonts w:ascii="Arial" w:eastAsia="YouYuan" w:hAnsi="Arial" w:cs="Arial"/>
          <w:szCs w:val="21"/>
          <w:lang w:val="ru-RU"/>
        </w:rPr>
        <w:t xml:space="preserve"> </w:t>
      </w:r>
      <w:r w:rsidR="001D3176">
        <w:rPr>
          <w:rFonts w:ascii="Arial" w:eastAsia="YouYuan" w:hAnsi="Arial" w:cs="Arial"/>
          <w:szCs w:val="21"/>
          <w:lang w:val="ru-RU"/>
        </w:rPr>
        <w:t>уровня</w:t>
      </w:r>
      <w:r w:rsidRPr="001D3176">
        <w:rPr>
          <w:rFonts w:ascii="Arial" w:eastAsia="YouYuan" w:hAnsi="Arial" w:cs="Arial" w:hint="eastAsia"/>
          <w:szCs w:val="21"/>
          <w:lang w:val="ru-RU"/>
        </w:rPr>
        <w:t xml:space="preserve">, </w:t>
      </w:r>
      <w:r w:rsidR="001D3176">
        <w:rPr>
          <w:rFonts w:ascii="Arial" w:eastAsia="YouYuan" w:hAnsi="Arial" w:cs="Arial"/>
          <w:szCs w:val="21"/>
          <w:lang w:val="ru-RU"/>
        </w:rPr>
        <w:t>индикатор показывает текущий уровень</w:t>
      </w:r>
      <w:r>
        <w:rPr>
          <w:rFonts w:ascii="Arial" w:eastAsia="YouYuan" w:hAnsi="Arial" w:cs="Arial"/>
          <w:szCs w:val="21"/>
          <w:lang w:val="ru-RU"/>
        </w:rPr>
        <w:t xml:space="preserve"> наклона и его изменение.</w:t>
      </w:r>
      <w:r w:rsidRPr="001D3176">
        <w:rPr>
          <w:rFonts w:ascii="Arial" w:eastAsia="YouYuan" w:hAnsi="Arial" w:cs="Arial" w:hint="eastAsia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На дисплее будет отображена частота пульса, если в течение 5 секунд не будет изменяться уровень наклона бегового полотна.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Пульс будет так же отображаться на индикаторе, если вы возьметесь руками за идентификатор частоты пульса на поручнях беговой дорожки. Диапазон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отображения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частоты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пульса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5</w:t>
      </w:r>
      <w:r w:rsidRPr="00A736C6">
        <w:rPr>
          <w:rFonts w:ascii="Arial" w:eastAsia="YouYuan" w:hAnsi="Arial" w:cs="Arial"/>
          <w:szCs w:val="21"/>
          <w:lang w:val="ru-RU"/>
        </w:rPr>
        <w:t>0-200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ударов в минуту</w:t>
      </w:r>
      <w:r w:rsidRPr="00A736C6">
        <w:rPr>
          <w:rFonts w:ascii="Arial" w:eastAsia="YouYuan" w:hAnsi="Arial" w:cs="Arial"/>
          <w:szCs w:val="21"/>
          <w:lang w:val="ru-RU"/>
        </w:rPr>
        <w:t>. (</w:t>
      </w:r>
      <w:r>
        <w:rPr>
          <w:rFonts w:ascii="Arial" w:eastAsia="YouYuan" w:hAnsi="Arial" w:cs="Arial"/>
          <w:szCs w:val="21"/>
          <w:lang w:val="ru-RU"/>
        </w:rPr>
        <w:t>Эта информация указана для справки, не используйте ее в медицинских целях</w:t>
      </w:r>
      <w:r w:rsidRPr="00A736C6">
        <w:rPr>
          <w:rFonts w:ascii="Arial" w:eastAsia="YouYuan" w:hAnsi="Arial" w:cs="Arial"/>
          <w:szCs w:val="21"/>
          <w:lang w:val="ru-RU"/>
        </w:rPr>
        <w:t>)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. </w:t>
      </w:r>
    </w:p>
    <w:p w:rsidR="00A736C6" w:rsidRPr="00A736C6" w:rsidRDefault="00A736C6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</w:p>
    <w:p w:rsidR="00A736C6" w:rsidRPr="00A736C6" w:rsidRDefault="00A736C6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  <w:r w:rsidRPr="00A736C6">
        <w:rPr>
          <w:rFonts w:ascii="Arial" w:eastAsia="YouYuan" w:hAnsi="Arial" w:cs="Arial" w:hint="eastAsia"/>
          <w:szCs w:val="21"/>
          <w:lang w:val="ru-RU"/>
        </w:rPr>
        <w:t>3.</w:t>
      </w:r>
      <w:r w:rsidRPr="00A736C6">
        <w:rPr>
          <w:rFonts w:ascii="Arial" w:eastAsia="YouYuan" w:hAnsi="Arial" w:cs="Arial"/>
          <w:szCs w:val="21"/>
          <w:lang w:val="ru-RU"/>
        </w:rPr>
        <w:t xml:space="preserve"> “</w:t>
      </w:r>
      <w:r>
        <w:rPr>
          <w:rFonts w:ascii="Arial" w:eastAsia="YouYuan" w:hAnsi="Arial" w:cs="Arial"/>
          <w:szCs w:val="21"/>
        </w:rPr>
        <w:t>SPEED</w:t>
      </w:r>
      <w:r w:rsidRPr="00A736C6">
        <w:rPr>
          <w:rFonts w:ascii="Arial" w:eastAsia="YouYuan" w:hAnsi="Arial" w:cs="Arial"/>
          <w:szCs w:val="21"/>
          <w:lang w:val="ru-RU"/>
        </w:rPr>
        <w:t xml:space="preserve">”: </w:t>
      </w:r>
      <w:r>
        <w:rPr>
          <w:rFonts w:ascii="Arial" w:eastAsia="YouYuan" w:hAnsi="Arial" w:cs="Arial"/>
          <w:szCs w:val="21"/>
          <w:lang w:val="ru-RU"/>
        </w:rPr>
        <w:t xml:space="preserve">В режиме выбора программ тренировки индикатор будет отображать </w:t>
      </w:r>
      <w:r>
        <w:rPr>
          <w:rFonts w:ascii="Arial" w:eastAsia="YouYuan" w:hAnsi="Arial" w:cs="Arial" w:hint="eastAsia"/>
          <w:szCs w:val="21"/>
        </w:rPr>
        <w:t>P</w:t>
      </w:r>
      <w:r w:rsidRPr="00A736C6">
        <w:rPr>
          <w:rFonts w:ascii="Arial" w:eastAsia="YouYuan" w:hAnsi="Arial" w:cs="Arial" w:hint="eastAsia"/>
          <w:szCs w:val="21"/>
          <w:lang w:val="ru-RU"/>
        </w:rPr>
        <w:t>1-</w:t>
      </w:r>
      <w:r>
        <w:rPr>
          <w:rFonts w:ascii="Arial" w:eastAsia="YouYuan" w:hAnsi="Arial" w:cs="Arial" w:hint="eastAsia"/>
          <w:szCs w:val="21"/>
        </w:rPr>
        <w:t>P</w:t>
      </w:r>
      <w:r w:rsidRPr="00A736C6">
        <w:rPr>
          <w:rFonts w:ascii="Arial" w:eastAsia="YouYuan" w:hAnsi="Arial" w:cs="Arial" w:hint="eastAsia"/>
          <w:szCs w:val="21"/>
          <w:lang w:val="ru-RU"/>
        </w:rPr>
        <w:t>15-</w:t>
      </w:r>
      <w:r>
        <w:rPr>
          <w:rFonts w:ascii="Arial" w:eastAsia="YouYuan" w:hAnsi="Arial" w:cs="Arial" w:hint="eastAsia"/>
          <w:szCs w:val="21"/>
        </w:rPr>
        <w:t>U</w:t>
      </w:r>
      <w:r w:rsidRPr="00A736C6">
        <w:rPr>
          <w:rFonts w:ascii="Arial" w:eastAsia="YouYuan" w:hAnsi="Arial" w:cs="Arial" w:hint="eastAsia"/>
          <w:szCs w:val="21"/>
          <w:lang w:val="ru-RU"/>
        </w:rPr>
        <w:t>1-</w:t>
      </w:r>
      <w:r>
        <w:rPr>
          <w:rFonts w:ascii="Arial" w:eastAsia="YouYuan" w:hAnsi="Arial" w:cs="Arial" w:hint="eastAsia"/>
          <w:szCs w:val="21"/>
        </w:rPr>
        <w:t>U</w:t>
      </w:r>
      <w:r w:rsidRPr="00A736C6">
        <w:rPr>
          <w:rFonts w:ascii="Arial" w:eastAsia="YouYuan" w:hAnsi="Arial" w:cs="Arial" w:hint="eastAsia"/>
          <w:szCs w:val="21"/>
          <w:lang w:val="ru-RU"/>
        </w:rPr>
        <w:t>3-</w:t>
      </w:r>
      <w:r>
        <w:rPr>
          <w:rFonts w:ascii="Arial" w:eastAsia="YouYuan" w:hAnsi="Arial" w:cs="Arial" w:hint="eastAsia"/>
          <w:szCs w:val="21"/>
        </w:rPr>
        <w:t>HRC</w:t>
      </w:r>
      <w:r w:rsidRPr="00A736C6">
        <w:rPr>
          <w:rFonts w:ascii="Arial" w:eastAsia="YouYuan" w:hAnsi="Arial" w:cs="Arial" w:hint="eastAsia"/>
          <w:szCs w:val="21"/>
          <w:lang w:val="ru-RU"/>
        </w:rPr>
        <w:t>-</w:t>
      </w:r>
      <w:r>
        <w:rPr>
          <w:rFonts w:ascii="Arial" w:eastAsia="YouYuan" w:hAnsi="Arial" w:cs="Arial" w:hint="eastAsia"/>
          <w:szCs w:val="21"/>
        </w:rPr>
        <w:t>FAT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. </w:t>
      </w:r>
      <w:r>
        <w:rPr>
          <w:rFonts w:ascii="Arial" w:eastAsia="YouYuan" w:hAnsi="Arial" w:cs="Arial"/>
          <w:szCs w:val="21"/>
          <w:lang w:val="ru-RU"/>
        </w:rPr>
        <w:t>В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рабочем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режиме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показывает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текущую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скорость</w:t>
      </w:r>
      <w:r w:rsidRPr="00A736C6">
        <w:rPr>
          <w:rFonts w:ascii="Arial" w:eastAsia="YouYuan" w:hAnsi="Arial" w:cs="Arial" w:hint="eastAsia"/>
          <w:szCs w:val="21"/>
          <w:lang w:val="ru-RU"/>
        </w:rPr>
        <w:t>,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диапазон</w:t>
      </w:r>
      <w:r w:rsidRPr="00A736C6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которой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 xml:space="preserve"> </w:t>
      </w:r>
      <w:r w:rsidRPr="00A736C6">
        <w:rPr>
          <w:rFonts w:ascii="Arial" w:eastAsia="YouYuan" w:hAnsi="Arial" w:cs="Arial"/>
          <w:szCs w:val="21"/>
          <w:lang w:val="ru-RU"/>
        </w:rPr>
        <w:t>1.0-20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км/час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или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 </w:t>
      </w:r>
      <w:r w:rsidRPr="00A736C6">
        <w:rPr>
          <w:rFonts w:ascii="Arial" w:eastAsia="YouYuan" w:hAnsi="Arial" w:cs="Arial"/>
          <w:szCs w:val="21"/>
          <w:lang w:val="ru-RU"/>
        </w:rPr>
        <w:t>0.6-12</w:t>
      </w:r>
      <w:r w:rsidRPr="00A736C6">
        <w:rPr>
          <w:rFonts w:ascii="Arial" w:eastAsia="YouYuan" w:hAnsi="Arial" w:cs="Arial" w:hint="eastAsia"/>
          <w:szCs w:val="21"/>
          <w:lang w:val="ru-RU"/>
        </w:rPr>
        <w:t xml:space="preserve">.5 </w:t>
      </w:r>
      <w:r>
        <w:rPr>
          <w:rFonts w:ascii="Arial" w:eastAsia="YouYuan" w:hAnsi="Arial" w:cs="Arial"/>
          <w:szCs w:val="21"/>
          <w:lang w:val="ru-RU"/>
        </w:rPr>
        <w:t>миль/час.</w:t>
      </w:r>
    </w:p>
    <w:p w:rsidR="00A736C6" w:rsidRPr="00A736C6" w:rsidRDefault="00A736C6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</w:p>
    <w:p w:rsidR="00A736C6" w:rsidRPr="00412C5B" w:rsidRDefault="00A736C6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  <w:r w:rsidRPr="00412C5B">
        <w:rPr>
          <w:rFonts w:ascii="Arial" w:eastAsia="YouYuan" w:hAnsi="Arial" w:cs="Arial" w:hint="eastAsia"/>
          <w:szCs w:val="21"/>
          <w:lang w:val="ru-RU"/>
        </w:rPr>
        <w:t>4.</w:t>
      </w:r>
      <w:r w:rsidRPr="00412C5B">
        <w:rPr>
          <w:rFonts w:ascii="Arial" w:eastAsia="YouYuan" w:hAnsi="Arial" w:cs="Arial"/>
          <w:szCs w:val="21"/>
          <w:lang w:val="ru-RU"/>
        </w:rPr>
        <w:t xml:space="preserve"> “</w:t>
      </w:r>
      <w:r>
        <w:rPr>
          <w:rFonts w:ascii="Arial" w:eastAsia="YouYuan" w:hAnsi="Arial" w:cs="Arial"/>
          <w:szCs w:val="21"/>
        </w:rPr>
        <w:t>DIS</w:t>
      </w:r>
      <w:r w:rsidRPr="00412C5B">
        <w:rPr>
          <w:rFonts w:ascii="Arial" w:eastAsia="YouYuan" w:hAnsi="Arial" w:cs="Arial"/>
          <w:szCs w:val="21"/>
          <w:lang w:val="ru-RU"/>
        </w:rPr>
        <w:t xml:space="preserve">.”: </w:t>
      </w:r>
      <w:r w:rsidR="00412C5B">
        <w:rPr>
          <w:rFonts w:ascii="Arial" w:hAnsi="Arial" w:cs="Arial"/>
          <w:color w:val="000000"/>
          <w:szCs w:val="21"/>
          <w:lang w:val="ru-RU"/>
        </w:rPr>
        <w:t>Отображает дистанцию для тренировки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412C5B">
        <w:rPr>
          <w:rFonts w:ascii="Arial" w:hAnsi="Arial" w:cs="Arial"/>
          <w:color w:val="000000"/>
          <w:szCs w:val="21"/>
          <w:lang w:val="ru-RU"/>
        </w:rPr>
        <w:t>Подсчет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расстояния ведется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от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 </w:t>
      </w:r>
      <w:r w:rsidR="00412C5B">
        <w:rPr>
          <w:rFonts w:ascii="Arial" w:hAnsi="Arial" w:cs="Arial"/>
          <w:color w:val="000000"/>
          <w:szCs w:val="21"/>
          <w:lang w:val="ru-RU"/>
        </w:rPr>
        <w:t>до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 99.9, </w:t>
      </w:r>
      <w:r w:rsidR="00412C5B">
        <w:rPr>
          <w:rFonts w:ascii="Arial" w:hAnsi="Arial" w:cs="Arial"/>
          <w:color w:val="000000"/>
          <w:szCs w:val="21"/>
          <w:lang w:val="ru-RU"/>
        </w:rPr>
        <w:t>когда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индикатор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достигает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показателя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в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 99.9, </w:t>
      </w:r>
      <w:r w:rsidR="00412C5B">
        <w:rPr>
          <w:rFonts w:ascii="Arial" w:hAnsi="Arial" w:cs="Arial"/>
          <w:color w:val="000000"/>
          <w:szCs w:val="21"/>
          <w:lang w:val="ru-RU"/>
        </w:rPr>
        <w:t>он сбрасывается до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 </w:t>
      </w:r>
      <w:r w:rsidR="00412C5B">
        <w:rPr>
          <w:rFonts w:ascii="Arial" w:hAnsi="Arial" w:cs="Arial"/>
          <w:color w:val="000000"/>
          <w:szCs w:val="21"/>
          <w:lang w:val="ru-RU"/>
        </w:rPr>
        <w:t>и считает сначала.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Если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подсчет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расстояния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ведется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с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99.9 </w:t>
      </w:r>
      <w:r w:rsidR="00412C5B">
        <w:rPr>
          <w:rFonts w:ascii="Arial" w:hAnsi="Arial" w:cs="Arial"/>
          <w:color w:val="000000"/>
          <w:szCs w:val="21"/>
          <w:lang w:val="ru-RU"/>
        </w:rPr>
        <w:t>до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0.0, </w:t>
      </w:r>
      <w:r w:rsidR="00412C5B">
        <w:rPr>
          <w:rFonts w:ascii="Arial" w:hAnsi="Arial" w:cs="Arial"/>
          <w:color w:val="000000"/>
          <w:szCs w:val="21"/>
          <w:lang w:val="ru-RU"/>
        </w:rPr>
        <w:t>то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при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достижении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показателя</w:t>
      </w:r>
      <w:r w:rsidR="00412C5B" w:rsidRPr="00001687">
        <w:rPr>
          <w:rFonts w:ascii="Arial" w:hAnsi="Arial" w:cs="Arial"/>
          <w:color w:val="000000"/>
          <w:szCs w:val="21"/>
          <w:lang w:val="ru-RU"/>
        </w:rPr>
        <w:t xml:space="preserve"> 0.0 </w:t>
      </w:r>
      <w:r w:rsidR="00412C5B">
        <w:rPr>
          <w:rFonts w:ascii="Arial" w:hAnsi="Arial" w:cs="Arial"/>
          <w:color w:val="000000"/>
          <w:szCs w:val="21"/>
          <w:lang w:val="ru-RU"/>
        </w:rPr>
        <w:t>скорость беговой дорожки будет медленно снижаться</w:t>
      </w:r>
      <w:r w:rsidR="00412C5B" w:rsidRPr="0000168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412C5B">
        <w:rPr>
          <w:rFonts w:ascii="Arial" w:hAnsi="Arial" w:cs="Arial"/>
          <w:color w:val="000000"/>
          <w:szCs w:val="21"/>
          <w:lang w:val="ru-RU"/>
        </w:rPr>
        <w:t>После полной остановки беговой дорожки индикатор переходит в режим ожидания.</w:t>
      </w:r>
    </w:p>
    <w:p w:rsidR="00A736C6" w:rsidRPr="00412C5B" w:rsidRDefault="00A736C6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</w:p>
    <w:p w:rsidR="00412C5B" w:rsidRDefault="00412C5B">
      <w:pPr>
        <w:tabs>
          <w:tab w:val="left" w:pos="3618"/>
        </w:tabs>
        <w:rPr>
          <w:rFonts w:ascii="Arial" w:eastAsia="YouYuan" w:hAnsi="Arial" w:cs="Arial"/>
          <w:szCs w:val="21"/>
          <w:lang w:val="ru-RU"/>
        </w:rPr>
      </w:pPr>
    </w:p>
    <w:p w:rsidR="00A736C6" w:rsidRPr="00412C5B" w:rsidRDefault="00A736C6">
      <w:pPr>
        <w:tabs>
          <w:tab w:val="left" w:pos="3618"/>
        </w:tabs>
        <w:rPr>
          <w:rFonts w:ascii="Arial" w:hAnsi="Arial" w:cs="Arial" w:hint="eastAsia"/>
          <w:color w:val="000000"/>
          <w:lang w:val="ru-RU"/>
        </w:rPr>
      </w:pPr>
      <w:r w:rsidRPr="00412C5B">
        <w:rPr>
          <w:rFonts w:ascii="Arial" w:eastAsia="YouYuan" w:hAnsi="Arial" w:cs="Arial" w:hint="eastAsia"/>
          <w:szCs w:val="21"/>
          <w:lang w:val="ru-RU"/>
        </w:rPr>
        <w:t>5</w:t>
      </w:r>
      <w:r w:rsidRPr="00412C5B">
        <w:rPr>
          <w:rFonts w:ascii="Arial" w:eastAsia="YouYuan" w:hAnsi="Arial" w:cs="Arial"/>
          <w:szCs w:val="21"/>
          <w:lang w:val="ru-RU"/>
        </w:rPr>
        <w:t xml:space="preserve">. </w:t>
      </w:r>
      <w:r w:rsidRPr="00412C5B">
        <w:rPr>
          <w:rFonts w:ascii="Arial" w:hAnsi="Arial" w:cs="Arial"/>
          <w:color w:val="000000"/>
          <w:lang w:val="ru-RU"/>
        </w:rPr>
        <w:t>“</w:t>
      </w:r>
      <w:r>
        <w:rPr>
          <w:rFonts w:ascii="Arial" w:hAnsi="Arial" w:cs="Arial"/>
          <w:color w:val="000000"/>
        </w:rPr>
        <w:t>CAL</w:t>
      </w:r>
      <w:r w:rsidRPr="00412C5B">
        <w:rPr>
          <w:rFonts w:ascii="Arial" w:hAnsi="Arial" w:cs="Arial"/>
          <w:color w:val="000000"/>
          <w:lang w:val="ru-RU"/>
        </w:rPr>
        <w:t>”, “</w:t>
      </w:r>
      <w:r>
        <w:rPr>
          <w:rFonts w:ascii="Arial" w:hAnsi="Arial" w:cs="Arial"/>
          <w:color w:val="000000"/>
        </w:rPr>
        <w:t>FAT</w:t>
      </w:r>
      <w:r w:rsidRPr="00412C5B">
        <w:rPr>
          <w:rFonts w:ascii="Arial" w:hAnsi="Arial" w:cs="Arial"/>
          <w:color w:val="000000"/>
          <w:lang w:val="ru-RU"/>
        </w:rPr>
        <w:t>”</w:t>
      </w:r>
      <w:r w:rsidRPr="00412C5B">
        <w:rPr>
          <w:rFonts w:ascii="Arial" w:hAnsi="Arial" w:cs="Arial" w:hint="eastAsia"/>
          <w:color w:val="000000"/>
          <w:lang w:val="ru-RU"/>
        </w:rPr>
        <w:t>:</w:t>
      </w:r>
      <w:r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Показывает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сколько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калорий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вы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сожгли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за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время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тренировки</w:t>
      </w:r>
      <w:r w:rsidR="00412C5B" w:rsidRPr="00412C5B">
        <w:rPr>
          <w:rFonts w:ascii="Arial" w:hAnsi="Arial" w:cs="Arial"/>
          <w:color w:val="000000"/>
          <w:lang w:val="ru-RU"/>
        </w:rPr>
        <w:t xml:space="preserve">, </w:t>
      </w:r>
      <w:r w:rsidR="00412C5B">
        <w:rPr>
          <w:rFonts w:ascii="Arial" w:hAnsi="Arial" w:cs="Arial"/>
          <w:color w:val="000000"/>
          <w:lang w:val="ru-RU"/>
        </w:rPr>
        <w:t>диапазон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подсчета</w:t>
      </w:r>
      <w:r w:rsidR="00412C5B" w:rsidRPr="00412C5B">
        <w:rPr>
          <w:rFonts w:ascii="Arial" w:hAnsi="Arial" w:cs="Arial"/>
          <w:color w:val="000000"/>
          <w:lang w:val="ru-RU"/>
        </w:rPr>
        <w:t xml:space="preserve"> – </w:t>
      </w:r>
      <w:r w:rsidR="00412C5B">
        <w:rPr>
          <w:rFonts w:ascii="Arial" w:hAnsi="Arial" w:cs="Arial"/>
          <w:color w:val="000000"/>
          <w:lang w:val="ru-RU"/>
        </w:rPr>
        <w:t>от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Pr="00412C5B">
        <w:rPr>
          <w:rFonts w:ascii="Arial" w:hAnsi="Arial" w:cs="Arial"/>
          <w:color w:val="000000"/>
          <w:lang w:val="ru-RU"/>
        </w:rPr>
        <w:t xml:space="preserve">0 </w:t>
      </w:r>
      <w:r>
        <w:rPr>
          <w:rFonts w:ascii="Arial" w:hAnsi="Arial" w:cs="Arial"/>
          <w:color w:val="000000"/>
        </w:rPr>
        <w:t>to</w:t>
      </w:r>
      <w:r w:rsidRPr="00412C5B">
        <w:rPr>
          <w:rFonts w:ascii="Arial" w:hAnsi="Arial" w:cs="Arial"/>
          <w:color w:val="000000"/>
          <w:lang w:val="ru-RU"/>
        </w:rPr>
        <w:t xml:space="preserve"> 999, </w:t>
      </w:r>
      <w:r w:rsidR="00412C5B">
        <w:rPr>
          <w:rFonts w:ascii="Arial" w:hAnsi="Arial" w:cs="Arial"/>
          <w:color w:val="000000"/>
          <w:lang w:val="ru-RU"/>
        </w:rPr>
        <w:t>когда цифра достигает</w:t>
      </w:r>
      <w:r w:rsidRPr="00412C5B">
        <w:rPr>
          <w:rFonts w:ascii="Arial" w:hAnsi="Arial" w:cs="Arial"/>
          <w:color w:val="000000"/>
          <w:lang w:val="ru-RU"/>
        </w:rPr>
        <w:t xml:space="preserve"> 999, </w:t>
      </w:r>
      <w:r w:rsidR="00412C5B">
        <w:rPr>
          <w:rFonts w:ascii="Arial" w:hAnsi="Arial" w:cs="Arial"/>
          <w:color w:val="000000"/>
          <w:lang w:val="ru-RU"/>
        </w:rPr>
        <w:t xml:space="preserve">индикатор обнуляется и считает сначала от </w:t>
      </w:r>
      <w:r w:rsidRPr="00412C5B">
        <w:rPr>
          <w:rFonts w:ascii="Arial" w:hAnsi="Arial" w:cs="Arial"/>
          <w:color w:val="000000"/>
          <w:lang w:val="ru-RU"/>
        </w:rPr>
        <w:t xml:space="preserve">0 </w:t>
      </w:r>
      <w:r>
        <w:rPr>
          <w:rFonts w:ascii="Arial" w:hAnsi="Arial" w:cs="Arial"/>
          <w:color w:val="000000"/>
        </w:rPr>
        <w:t>to</w:t>
      </w:r>
      <w:r w:rsidRPr="00412C5B">
        <w:rPr>
          <w:rFonts w:ascii="Arial" w:hAnsi="Arial" w:cs="Arial"/>
          <w:color w:val="000000"/>
          <w:lang w:val="ru-RU"/>
        </w:rPr>
        <w:t xml:space="preserve"> 999. </w:t>
      </w:r>
      <w:r w:rsidR="00412C5B">
        <w:rPr>
          <w:rFonts w:ascii="Arial" w:hAnsi="Arial" w:cs="Arial"/>
          <w:color w:val="000000"/>
          <w:lang w:val="ru-RU"/>
        </w:rPr>
        <w:t>Так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же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возможна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установка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отсчета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от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указанной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цифры</w:t>
      </w:r>
      <w:r w:rsidR="00412C5B" w:rsidRPr="00412C5B">
        <w:rPr>
          <w:rFonts w:ascii="Arial" w:hAnsi="Arial" w:cs="Arial"/>
          <w:color w:val="000000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до</w:t>
      </w:r>
      <w:r w:rsidR="00412C5B" w:rsidRPr="00412C5B">
        <w:rPr>
          <w:rFonts w:ascii="Arial" w:hAnsi="Arial" w:cs="Arial"/>
          <w:color w:val="000000"/>
        </w:rPr>
        <w:t xml:space="preserve"> 0</w:t>
      </w:r>
      <w:r>
        <w:rPr>
          <w:rFonts w:ascii="Arial" w:hAnsi="Arial" w:cs="Arial"/>
          <w:color w:val="000000"/>
        </w:rPr>
        <w:t xml:space="preserve">. </w:t>
      </w:r>
      <w:r w:rsidR="00412C5B">
        <w:rPr>
          <w:rFonts w:ascii="Arial" w:hAnsi="Arial" w:cs="Arial"/>
          <w:color w:val="000000"/>
          <w:lang w:val="ru-RU"/>
        </w:rPr>
        <w:t>Когда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счетчик</w:t>
      </w:r>
      <w:r w:rsidR="00412C5B" w:rsidRPr="00412C5B">
        <w:rPr>
          <w:rFonts w:ascii="Arial" w:hAnsi="Arial" w:cs="Arial"/>
          <w:color w:val="000000"/>
          <w:lang w:val="ru-RU"/>
        </w:rPr>
        <w:t xml:space="preserve"> </w:t>
      </w:r>
      <w:r w:rsidR="00412C5B">
        <w:rPr>
          <w:rFonts w:ascii="Arial" w:hAnsi="Arial" w:cs="Arial"/>
          <w:color w:val="000000"/>
          <w:lang w:val="ru-RU"/>
        </w:rPr>
        <w:t>достигает</w:t>
      </w:r>
      <w:r w:rsidRPr="00412C5B">
        <w:rPr>
          <w:rFonts w:ascii="Arial" w:hAnsi="Arial" w:cs="Arial"/>
          <w:color w:val="000000"/>
          <w:lang w:val="ru-RU"/>
        </w:rPr>
        <w:t xml:space="preserve"> 0, </w:t>
      </w:r>
      <w:r w:rsidR="00412C5B">
        <w:rPr>
          <w:rFonts w:ascii="Arial" w:hAnsi="Arial" w:cs="Arial"/>
          <w:color w:val="000000"/>
          <w:lang w:val="ru-RU"/>
        </w:rPr>
        <w:t>скорость беговой дорожки медленно снижается и на индикаторе отображается</w:t>
      </w:r>
      <w:r w:rsidRPr="00412C5B">
        <w:rPr>
          <w:rFonts w:ascii="Arial" w:hAnsi="Arial" w:cs="Arial"/>
          <w:color w:val="000000"/>
          <w:lang w:val="ru-RU"/>
        </w:rPr>
        <w:t xml:space="preserve"> “</w:t>
      </w:r>
      <w:r>
        <w:rPr>
          <w:rFonts w:ascii="Arial" w:hAnsi="Arial" w:cs="Arial"/>
          <w:color w:val="000000"/>
        </w:rPr>
        <w:t>END</w:t>
      </w:r>
      <w:r w:rsidRPr="00412C5B">
        <w:rPr>
          <w:rFonts w:ascii="Arial" w:hAnsi="Arial" w:cs="Arial"/>
          <w:color w:val="000000"/>
          <w:lang w:val="ru-RU"/>
        </w:rPr>
        <w:t xml:space="preserve">”. </w:t>
      </w:r>
      <w:r w:rsidR="00412C5B">
        <w:rPr>
          <w:rFonts w:ascii="Arial" w:hAnsi="Arial" w:cs="Arial"/>
          <w:color w:val="000000"/>
          <w:lang w:val="ru-RU"/>
        </w:rPr>
        <w:t>Через 5 секунд после остановки беговая дорожка переходит в режим ожидания.</w:t>
      </w:r>
      <w:r w:rsidRPr="00412C5B">
        <w:rPr>
          <w:rFonts w:ascii="Arial" w:hAnsi="Arial" w:cs="Arial"/>
          <w:color w:val="000000"/>
          <w:lang w:val="ru-RU"/>
        </w:rPr>
        <w:t xml:space="preserve"> </w:t>
      </w:r>
    </w:p>
    <w:p w:rsidR="00A736C6" w:rsidRPr="00412C5B" w:rsidRDefault="00A736C6">
      <w:pPr>
        <w:tabs>
          <w:tab w:val="left" w:pos="3618"/>
        </w:tabs>
        <w:rPr>
          <w:rFonts w:ascii="Arial" w:eastAsia="YouYuan" w:hAnsi="Arial" w:cs="Arial" w:hint="eastAsia"/>
          <w:szCs w:val="21"/>
          <w:lang w:val="ru-RU"/>
        </w:rPr>
      </w:pPr>
    </w:p>
    <w:p w:rsidR="00A736C6" w:rsidRPr="00412C5B" w:rsidRDefault="00412C5B">
      <w:pPr>
        <w:rPr>
          <w:rFonts w:ascii="Arial" w:eastAsia="YouYuan" w:hAnsi="Arial" w:cs="Arial" w:hint="eastAsia"/>
          <w:color w:val="000000"/>
          <w:szCs w:val="21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Назначение кнопок на консоли</w:t>
      </w:r>
      <w:r w:rsidR="00A736C6" w:rsidRPr="00412C5B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A736C6" w:rsidRPr="004254CA" w:rsidRDefault="00A736C6" w:rsidP="004254CA">
      <w:pPr>
        <w:tabs>
          <w:tab w:val="left" w:pos="1080"/>
        </w:tabs>
        <w:ind w:left="210" w:hangingChars="100" w:hanging="210"/>
        <w:rPr>
          <w:rFonts w:ascii="Arial" w:eastAsia="YouYuan" w:hAnsi="Arial" w:cs="Arial" w:hint="eastAsia"/>
          <w:color w:val="000000"/>
          <w:szCs w:val="21"/>
          <w:lang w:val="ru-RU"/>
        </w:rPr>
      </w:pPr>
      <w:r w:rsidRPr="00412C5B">
        <w:rPr>
          <w:rFonts w:ascii="Arial" w:eastAsia="YouYuan" w:hAnsi="Arial" w:cs="Arial"/>
          <w:color w:val="000000"/>
          <w:szCs w:val="21"/>
          <w:lang w:val="ru-RU"/>
        </w:rPr>
        <w:t>1</w:t>
      </w:r>
      <w:r w:rsidRPr="00412C5B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 xml:space="preserve">Кнопка </w:t>
      </w:r>
      <w:r w:rsidRPr="00412C5B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PROGRAM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412C5B">
        <w:rPr>
          <w:rFonts w:ascii="Arial" w:eastAsia="YouYuan" w:hAnsi="Arial" w:cs="Arial" w:hint="eastAsia"/>
          <w:color w:val="000000"/>
          <w:szCs w:val="21"/>
          <w:lang w:val="ru-RU"/>
        </w:rPr>
        <w:t xml:space="preserve">: </w:t>
      </w:r>
      <w:r w:rsidR="00412C5B">
        <w:rPr>
          <w:rFonts w:ascii="Arial" w:hAnsi="Arial" w:cs="Arial"/>
          <w:color w:val="000000"/>
          <w:szCs w:val="21"/>
          <w:lang w:val="ru-RU"/>
        </w:rPr>
        <w:t>Когда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беговая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дорожка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находится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в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режиме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ожидания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412C5B">
        <w:rPr>
          <w:rFonts w:ascii="Arial" w:hAnsi="Arial" w:cs="Arial"/>
          <w:color w:val="000000"/>
          <w:szCs w:val="21"/>
          <w:lang w:val="ru-RU"/>
        </w:rPr>
        <w:t>нажатием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этой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кнопки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вы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 </w:t>
      </w:r>
      <w:r w:rsidR="00412C5B">
        <w:rPr>
          <w:rFonts w:ascii="Arial" w:hAnsi="Arial" w:cs="Arial"/>
          <w:color w:val="000000"/>
          <w:szCs w:val="21"/>
          <w:lang w:val="ru-RU"/>
        </w:rPr>
        <w:t>можете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установить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время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тренировки</w:t>
      </w:r>
      <w:r w:rsidR="00412C5B" w:rsidRPr="00CD0831">
        <w:rPr>
          <w:rFonts w:ascii="Arial" w:hAnsi="Arial" w:cs="Arial"/>
          <w:color w:val="000000"/>
          <w:szCs w:val="21"/>
          <w:lang w:val="ru-RU"/>
        </w:rPr>
        <w:t xml:space="preserve"> “0</w:t>
      </w:r>
      <w:r w:rsidR="00412C5B" w:rsidRPr="00CD0831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412C5B" w:rsidRPr="00CD0831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412C5B" w:rsidRPr="00CD0831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и</w:t>
      </w:r>
      <w:r w:rsidR="00412C5B" w:rsidRPr="00CD0831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20</w:t>
      </w:r>
      <w:r w:rsidR="00412C5B" w:rsidRPr="00CD0831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12C5B">
        <w:rPr>
          <w:rFonts w:ascii="Arial" w:hAnsi="Arial" w:cs="Arial"/>
          <w:color w:val="000000"/>
          <w:szCs w:val="21"/>
          <w:lang w:val="ru-RU"/>
        </w:rPr>
        <w:t>различных программ</w:t>
      </w:r>
      <w:r>
        <w:rPr>
          <w:rFonts w:ascii="Arial" w:hAnsi="Arial" w:cs="Arial" w:hint="eastAsia"/>
          <w:color w:val="000000"/>
          <w:szCs w:val="21"/>
          <w:lang w:val="nl-NL"/>
        </w:rPr>
        <w:t>.</w:t>
      </w:r>
      <w:r w:rsidR="004254C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 w:rsidRPr="004254CA">
        <w:rPr>
          <w:rFonts w:ascii="Arial" w:hAnsi="Arial" w:cs="Arial"/>
          <w:szCs w:val="21"/>
          <w:lang w:val="ru-RU"/>
        </w:rPr>
        <w:t xml:space="preserve">Ручной режим является заданным режимом </w:t>
      </w:r>
      <w:r w:rsidR="004254CA">
        <w:rPr>
          <w:rFonts w:ascii="Arial" w:hAnsi="Arial" w:cs="Arial"/>
          <w:szCs w:val="21"/>
          <w:lang w:val="ru-RU"/>
        </w:rPr>
        <w:t>и за единицу скорости взят 1 км/ч</w:t>
      </w:r>
      <w:r w:rsidRPr="004254CA">
        <w:rPr>
          <w:rFonts w:ascii="Arial" w:hAnsi="Arial" w:cs="Arial"/>
          <w:szCs w:val="21"/>
          <w:lang w:val="ru-RU"/>
        </w:rPr>
        <w:t>.</w:t>
      </w:r>
      <w:r w:rsidRPr="004254CA">
        <w:rPr>
          <w:rFonts w:ascii="Arial" w:hAnsi="Arial" w:cs="Arial" w:hint="eastAsia"/>
          <w:szCs w:val="21"/>
          <w:lang w:val="ru-RU"/>
        </w:rPr>
        <w:t xml:space="preserve"> </w:t>
      </w:r>
      <w:r w:rsidRPr="004254CA">
        <w:rPr>
          <w:rFonts w:ascii="Arial" w:hAnsi="Arial" w:cs="Arial"/>
          <w:szCs w:val="21"/>
          <w:lang w:val="ru-RU"/>
        </w:rPr>
        <w:t xml:space="preserve">(0:00 </w:t>
      </w:r>
      <w:r w:rsidR="004254CA">
        <w:rPr>
          <w:rFonts w:ascii="Arial" w:hAnsi="Arial" w:cs="Arial"/>
          <w:szCs w:val="21"/>
          <w:lang w:val="ru-RU"/>
        </w:rPr>
        <w:t>это ручной режим</w:t>
      </w:r>
      <w:r w:rsidRPr="004254CA">
        <w:rPr>
          <w:rFonts w:ascii="Arial" w:hAnsi="Arial" w:cs="Arial"/>
          <w:szCs w:val="21"/>
          <w:lang w:val="ru-RU"/>
        </w:rPr>
        <w:t>,</w:t>
      </w:r>
      <w:r w:rsidRPr="004254CA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</w:rPr>
        <w:t>P</w:t>
      </w:r>
      <w:r w:rsidRPr="004254CA">
        <w:rPr>
          <w:rFonts w:ascii="Arial" w:hAnsi="Arial" w:cs="Arial"/>
          <w:szCs w:val="21"/>
          <w:lang w:val="ru-RU"/>
        </w:rPr>
        <w:t>1-</w:t>
      </w:r>
      <w:r>
        <w:rPr>
          <w:rFonts w:ascii="Arial" w:hAnsi="Arial" w:cs="Arial"/>
          <w:szCs w:val="21"/>
        </w:rPr>
        <w:t>P</w:t>
      </w:r>
      <w:r w:rsidRPr="004254CA">
        <w:rPr>
          <w:rFonts w:ascii="Arial" w:hAnsi="Arial" w:cs="Arial"/>
          <w:szCs w:val="21"/>
          <w:lang w:val="ru-RU"/>
        </w:rPr>
        <w:t>1</w:t>
      </w:r>
      <w:r w:rsidRPr="004254CA">
        <w:rPr>
          <w:rFonts w:ascii="Arial" w:hAnsi="Arial" w:cs="Arial" w:hint="eastAsia"/>
          <w:szCs w:val="21"/>
          <w:lang w:val="ru-RU"/>
        </w:rPr>
        <w:t xml:space="preserve">5 </w:t>
      </w:r>
      <w:r w:rsidR="004254CA">
        <w:rPr>
          <w:rFonts w:ascii="Arial" w:hAnsi="Arial" w:cs="Arial"/>
          <w:szCs w:val="21"/>
          <w:lang w:val="ru-RU"/>
        </w:rPr>
        <w:t>–режим программирования</w:t>
      </w:r>
      <w:r w:rsidRPr="004254CA">
        <w:rPr>
          <w:rFonts w:ascii="Arial" w:hAnsi="Arial" w:cs="Arial" w:hint="eastAsia"/>
          <w:szCs w:val="21"/>
          <w:lang w:val="ru-RU"/>
        </w:rPr>
        <w:t xml:space="preserve">, </w:t>
      </w:r>
      <w:r>
        <w:rPr>
          <w:rFonts w:ascii="Arial" w:hAnsi="Arial" w:cs="Arial" w:hint="eastAsia"/>
          <w:szCs w:val="21"/>
        </w:rPr>
        <w:t>HRC</w:t>
      </w:r>
      <w:r w:rsidRPr="004254CA">
        <w:rPr>
          <w:rFonts w:ascii="Arial" w:hAnsi="Arial" w:cs="Arial" w:hint="eastAsia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– контроль частоты сердечных сокращений</w:t>
      </w:r>
      <w:r w:rsidRPr="004254CA">
        <w:rPr>
          <w:rFonts w:ascii="Arial" w:hAnsi="Arial" w:cs="Arial" w:hint="eastAsia"/>
          <w:szCs w:val="21"/>
          <w:lang w:val="ru-RU"/>
        </w:rPr>
        <w:t xml:space="preserve">, </w:t>
      </w:r>
      <w:r>
        <w:rPr>
          <w:rFonts w:ascii="Arial" w:hAnsi="Arial" w:cs="Arial"/>
          <w:szCs w:val="21"/>
        </w:rPr>
        <w:t>FAT</w:t>
      </w:r>
      <w:r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контроль сжигаемых калорий</w:t>
      </w:r>
      <w:r w:rsidRPr="004254CA">
        <w:rPr>
          <w:rFonts w:ascii="Arial" w:hAnsi="Arial" w:cs="Arial"/>
          <w:szCs w:val="21"/>
          <w:lang w:val="ru-RU"/>
        </w:rPr>
        <w:t>)</w:t>
      </w:r>
    </w:p>
    <w:p w:rsidR="00A736C6" w:rsidRPr="004254CA" w:rsidRDefault="00A736C6">
      <w:pPr>
        <w:tabs>
          <w:tab w:val="left" w:pos="1080"/>
        </w:tabs>
        <w:ind w:left="210" w:hangingChars="100" w:hanging="210"/>
        <w:rPr>
          <w:rFonts w:ascii="Arial" w:hAnsi="Arial" w:cs="Arial" w:hint="eastAsia"/>
          <w:szCs w:val="21"/>
          <w:lang w:val="ru-RU"/>
        </w:rPr>
      </w:pPr>
    </w:p>
    <w:p w:rsidR="00A736C6" w:rsidRPr="004254CA" w:rsidRDefault="00A736C6" w:rsidP="004254CA">
      <w:pPr>
        <w:ind w:left="210" w:hangingChars="100" w:hanging="210"/>
        <w:rPr>
          <w:rFonts w:ascii="Arial" w:hAnsi="Arial" w:cs="Arial" w:hint="eastAsia"/>
          <w:szCs w:val="21"/>
          <w:lang w:val="ru-RU"/>
        </w:rPr>
      </w:pPr>
      <w:r w:rsidRPr="004254CA">
        <w:rPr>
          <w:rFonts w:ascii="Arial" w:eastAsia="YouYuan" w:hAnsi="Arial" w:cs="Arial"/>
          <w:color w:val="000000"/>
          <w:szCs w:val="21"/>
          <w:lang w:val="ru-RU"/>
        </w:rPr>
        <w:t>2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Кнопка</w:t>
      </w:r>
      <w:r w:rsidR="004254CA" w:rsidRPr="004254CA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MODE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: </w:t>
      </w:r>
      <w:r w:rsidR="004254CA">
        <w:rPr>
          <w:rFonts w:ascii="Arial" w:hAnsi="Arial" w:cs="Arial"/>
          <w:color w:val="000000"/>
          <w:szCs w:val="21"/>
          <w:lang w:val="ru-RU"/>
        </w:rPr>
        <w:t>Нажмите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кнопку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для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выбора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режима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>: “0</w:t>
      </w:r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>“15</w:t>
      </w:r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и</w:t>
      </w:r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50”</w:t>
        </w:r>
      </w:smartTag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(“0</w:t>
      </w:r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это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ручной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режим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>, “15</w:t>
      </w:r>
      <w:r w:rsidR="004254CA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режим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обратного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отсчета времени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>,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режим обратного отсчета расстояния,</w:t>
      </w:r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”"/>
        </w:smartTagPr>
        <w:r w:rsidR="004254CA" w:rsidRPr="002A5F1E">
          <w:rPr>
            <w:rFonts w:ascii="Arial" w:hAnsi="Arial" w:cs="Arial"/>
            <w:color w:val="000000"/>
            <w:szCs w:val="21"/>
            <w:lang w:val="ru-RU"/>
          </w:rPr>
          <w:t>50”</w:t>
        </w:r>
      </w:smartTag>
      <w:r w:rsidR="004254CA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режим обратного отсчета калорий</w:t>
      </w:r>
      <w:r w:rsidRPr="004254CA">
        <w:rPr>
          <w:rFonts w:ascii="Arial" w:hAnsi="Arial" w:cs="Arial"/>
          <w:szCs w:val="21"/>
          <w:lang w:val="ru-RU"/>
        </w:rPr>
        <w:t>)</w:t>
      </w:r>
      <w:r w:rsidRPr="004254CA">
        <w:rPr>
          <w:rFonts w:ascii="Arial" w:hAnsi="Arial" w:cs="Arial" w:hint="eastAsia"/>
          <w:szCs w:val="21"/>
          <w:lang w:val="ru-RU"/>
        </w:rPr>
        <w:t xml:space="preserve">. </w:t>
      </w:r>
      <w:r w:rsidR="004254CA">
        <w:rPr>
          <w:rFonts w:ascii="Arial" w:hAnsi="Arial" w:cs="Arial"/>
          <w:szCs w:val="21"/>
          <w:lang w:val="ru-RU"/>
        </w:rPr>
        <w:t>При</w:t>
      </w:r>
      <w:r w:rsidR="004254CA"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выборе</w:t>
      </w:r>
      <w:r w:rsidR="004254CA"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каждого</w:t>
      </w:r>
      <w:r w:rsidR="004254CA"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параметра</w:t>
      </w:r>
      <w:r w:rsidRPr="004254CA">
        <w:rPr>
          <w:rFonts w:ascii="Arial" w:hAnsi="Arial" w:cs="Arial"/>
          <w:szCs w:val="21"/>
          <w:lang w:val="ru-RU"/>
        </w:rPr>
        <w:t>,</w:t>
      </w:r>
      <w:r w:rsidRPr="004254CA">
        <w:rPr>
          <w:rFonts w:ascii="Arial" w:hAnsi="Arial" w:cs="Arial" w:hint="eastAsia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нажимайте</w:t>
      </w:r>
      <w:r w:rsidR="004254CA"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кнопки</w:t>
      </w:r>
      <w:r w:rsidR="004254CA"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скорости</w:t>
      </w:r>
      <w:r w:rsidR="004254CA"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и</w:t>
      </w:r>
      <w:r w:rsidR="004254CA"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наклона</w:t>
      </w:r>
      <w:r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для установки обратного отсчета</w:t>
      </w:r>
      <w:r w:rsidRPr="004254CA">
        <w:rPr>
          <w:rFonts w:ascii="Arial" w:hAnsi="Arial" w:cs="Arial"/>
          <w:szCs w:val="21"/>
          <w:lang w:val="ru-RU"/>
        </w:rPr>
        <w:t>,</w:t>
      </w:r>
      <w:r w:rsidRPr="004254CA">
        <w:rPr>
          <w:rFonts w:ascii="Arial" w:hAnsi="Arial" w:cs="Arial" w:hint="eastAsia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после этого нажмите</w:t>
      </w:r>
      <w:r w:rsidRPr="004254CA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</w:rPr>
        <w:t>START</w:t>
      </w:r>
      <w:r w:rsidRPr="004254CA">
        <w:rPr>
          <w:rFonts w:ascii="Arial" w:hAnsi="Arial" w:cs="Arial"/>
          <w:szCs w:val="21"/>
          <w:lang w:val="ru-RU"/>
        </w:rPr>
        <w:t xml:space="preserve"> </w:t>
      </w:r>
      <w:r w:rsidR="004254CA">
        <w:rPr>
          <w:rFonts w:ascii="Arial" w:hAnsi="Arial" w:cs="Arial"/>
          <w:szCs w:val="21"/>
          <w:lang w:val="ru-RU"/>
        </w:rPr>
        <w:t>для запуска беговой дорожки</w:t>
      </w:r>
      <w:r w:rsidRPr="004254CA">
        <w:rPr>
          <w:rFonts w:ascii="Arial" w:hAnsi="Arial" w:cs="Arial"/>
          <w:szCs w:val="21"/>
          <w:lang w:val="ru-RU"/>
        </w:rPr>
        <w:t>.</w:t>
      </w:r>
    </w:p>
    <w:p w:rsidR="00A736C6" w:rsidRPr="004254CA" w:rsidRDefault="00A736C6">
      <w:pPr>
        <w:ind w:left="210" w:hangingChars="100" w:hanging="210"/>
        <w:rPr>
          <w:rFonts w:ascii="Arial" w:eastAsia="YouYuan" w:hAnsi="Arial" w:cs="Arial" w:hint="eastAsia"/>
          <w:color w:val="000000"/>
          <w:szCs w:val="21"/>
          <w:lang w:val="ru-RU"/>
        </w:rPr>
      </w:pPr>
    </w:p>
    <w:p w:rsidR="00A736C6" w:rsidRDefault="00A736C6" w:rsidP="004254CA">
      <w:pPr>
        <w:ind w:left="315" w:hangingChars="150" w:hanging="315"/>
        <w:rPr>
          <w:rFonts w:ascii="Arial" w:hAnsi="Arial" w:cs="Arial"/>
          <w:color w:val="000000"/>
          <w:szCs w:val="21"/>
          <w:lang w:val="ru-RU"/>
        </w:rPr>
      </w:pPr>
      <w:r w:rsidRPr="004254CA">
        <w:rPr>
          <w:rFonts w:ascii="Arial" w:eastAsia="YouYuan" w:hAnsi="Arial" w:cs="Arial"/>
          <w:color w:val="000000"/>
          <w:szCs w:val="21"/>
          <w:lang w:val="ru-RU"/>
        </w:rPr>
        <w:t>3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Кнопка</w:t>
      </w:r>
      <w:r w:rsidR="004254CA" w:rsidRPr="004254CA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 w:rsidRPr="004254CA">
        <w:rPr>
          <w:rFonts w:ascii="Arial" w:hAnsi="Arial" w:cs="Arial"/>
          <w:color w:val="000000"/>
          <w:szCs w:val="21"/>
          <w:lang w:val="ru-RU"/>
        </w:rPr>
        <w:t>“</w:t>
      </w:r>
      <w:r w:rsidR="004254CA">
        <w:rPr>
          <w:rFonts w:ascii="Arial" w:hAnsi="Arial" w:cs="Arial"/>
          <w:color w:val="000000"/>
          <w:szCs w:val="21"/>
        </w:rPr>
        <w:t>START</w:t>
      </w:r>
      <w:r w:rsidR="004254CA" w:rsidRPr="004254CA">
        <w:rPr>
          <w:rFonts w:ascii="Arial" w:hAnsi="Arial" w:cs="Arial"/>
          <w:color w:val="000000"/>
          <w:szCs w:val="21"/>
          <w:lang w:val="ru-RU"/>
        </w:rPr>
        <w:t>”</w:t>
      </w:r>
      <w:r w:rsidRPr="004254CA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4254CA">
        <w:rPr>
          <w:rFonts w:ascii="Arial" w:hAnsi="Arial" w:cs="Arial"/>
          <w:color w:val="000000"/>
          <w:szCs w:val="21"/>
          <w:lang w:val="ru-RU"/>
        </w:rPr>
        <w:t>После того как вы включили беговую дорожку и пристегнули ключ безопасности к консоли, нажмите эту кнопку, чтобы начать тренировку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>.</w:t>
      </w:r>
    </w:p>
    <w:p w:rsidR="004254CA" w:rsidRPr="004254CA" w:rsidRDefault="004254CA" w:rsidP="004254CA">
      <w:pPr>
        <w:ind w:left="315" w:hangingChars="150" w:hanging="315"/>
        <w:rPr>
          <w:rFonts w:ascii="Arial" w:eastAsia="YouYuan" w:hAnsi="Arial" w:cs="Arial" w:hint="eastAsia"/>
          <w:color w:val="000000"/>
          <w:szCs w:val="21"/>
          <w:lang w:val="ru-RU"/>
        </w:rPr>
      </w:pPr>
    </w:p>
    <w:p w:rsidR="00A736C6" w:rsidRDefault="00A736C6" w:rsidP="004254CA">
      <w:pPr>
        <w:ind w:left="208" w:hangingChars="99" w:hanging="208"/>
        <w:rPr>
          <w:rFonts w:ascii="Arial" w:hAnsi="Arial" w:cs="Arial"/>
          <w:color w:val="000000"/>
          <w:szCs w:val="21"/>
          <w:lang w:val="ru-RU"/>
        </w:rPr>
      </w:pPr>
      <w:r w:rsidRPr="004254CA">
        <w:rPr>
          <w:rFonts w:ascii="Arial" w:eastAsia="YouYuan" w:hAnsi="Arial" w:cs="Arial"/>
          <w:color w:val="000000"/>
          <w:szCs w:val="21"/>
          <w:lang w:val="ru-RU"/>
        </w:rPr>
        <w:t>4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 xml:space="preserve">Кнопка </w:t>
      </w:r>
      <w:r w:rsidRPr="004254CA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STOP</w:t>
      </w:r>
      <w:r w:rsidR="004254CA">
        <w:rPr>
          <w:rFonts w:ascii="Arial" w:hAnsi="Arial" w:cs="Arial"/>
          <w:color w:val="000000"/>
          <w:szCs w:val="21"/>
          <w:lang w:val="ru-RU"/>
        </w:rPr>
        <w:t>”</w:t>
      </w:r>
      <w:r w:rsidRPr="004254CA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4254CA">
        <w:rPr>
          <w:rFonts w:ascii="Arial" w:hAnsi="Arial" w:cs="Arial"/>
          <w:color w:val="000000"/>
          <w:szCs w:val="21"/>
          <w:lang w:val="ru-RU"/>
        </w:rPr>
        <w:t>Когда беговая дорожка работает, вы можете нажать эту кнопку в любое время, чтобы остановить ее и сбросить все установленные данные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>.</w:t>
      </w:r>
    </w:p>
    <w:p w:rsidR="004254CA" w:rsidRPr="004254CA" w:rsidRDefault="004254CA" w:rsidP="004254CA">
      <w:pPr>
        <w:ind w:left="208" w:hangingChars="99" w:hanging="208"/>
        <w:rPr>
          <w:rFonts w:ascii="Arial" w:hAnsi="Arial" w:cs="Arial" w:hint="eastAsia"/>
          <w:color w:val="000000"/>
          <w:szCs w:val="21"/>
          <w:lang w:val="ru-RU"/>
        </w:rPr>
      </w:pPr>
    </w:p>
    <w:p w:rsidR="00A736C6" w:rsidRPr="004254CA" w:rsidRDefault="00A736C6">
      <w:pPr>
        <w:tabs>
          <w:tab w:val="left" w:pos="3618"/>
        </w:tabs>
        <w:rPr>
          <w:rFonts w:ascii="Arial" w:hAnsi="Arial" w:cs="Arial"/>
          <w:szCs w:val="21"/>
          <w:lang w:val="ru-RU"/>
        </w:rPr>
      </w:pPr>
      <w:r w:rsidRPr="004254CA">
        <w:rPr>
          <w:rFonts w:ascii="Arial" w:eastAsia="YouYuan" w:hAnsi="Arial" w:cs="Arial"/>
          <w:color w:val="000000"/>
          <w:szCs w:val="21"/>
          <w:lang w:val="ru-RU"/>
        </w:rPr>
        <w:t>5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+”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 xml:space="preserve">-” </w:t>
      </w:r>
      <w:r w:rsidR="004254CA">
        <w:rPr>
          <w:rFonts w:ascii="Arial" w:hAnsi="Arial" w:cs="Arial"/>
          <w:color w:val="000000"/>
          <w:szCs w:val="21"/>
          <w:lang w:val="ru-RU"/>
        </w:rPr>
        <w:t>После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начала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работы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беговой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дорожки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4254CA">
        <w:rPr>
          <w:rFonts w:ascii="Arial" w:hAnsi="Arial" w:cs="Arial"/>
          <w:color w:val="000000"/>
          <w:szCs w:val="21"/>
          <w:lang w:val="ru-RU"/>
        </w:rPr>
        <w:t>нажимайте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4254CA">
        <w:rPr>
          <w:rFonts w:ascii="Arial" w:hAnsi="Arial" w:cs="Arial" w:hint="eastAsia"/>
          <w:color w:val="000000"/>
          <w:szCs w:val="21"/>
        </w:rPr>
        <w:t>SPEED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>”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для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регулировки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скорости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>.</w:t>
      </w:r>
      <w:r w:rsidR="004254CA">
        <w:rPr>
          <w:rFonts w:ascii="Arial" w:hAnsi="Arial" w:cs="Arial"/>
          <w:color w:val="000000"/>
          <w:szCs w:val="21"/>
          <w:lang w:val="ru-RU"/>
        </w:rPr>
        <w:t xml:space="preserve"> Скорость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можно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изменять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на</w:t>
      </w:r>
      <w:r w:rsidR="004254CA"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 xml:space="preserve">0.1 </w:t>
      </w:r>
      <w:r w:rsidR="004254CA">
        <w:rPr>
          <w:rFonts w:ascii="Arial" w:hAnsi="Arial" w:cs="Arial"/>
          <w:color w:val="000000"/>
          <w:szCs w:val="21"/>
          <w:lang w:val="ru-RU"/>
        </w:rPr>
        <w:t>км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4254CA">
        <w:rPr>
          <w:rFonts w:ascii="Arial" w:hAnsi="Arial" w:cs="Arial"/>
          <w:color w:val="000000"/>
          <w:szCs w:val="21"/>
          <w:lang w:val="ru-RU"/>
        </w:rPr>
        <w:t>Удерживайте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кнопку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4254CA">
        <w:rPr>
          <w:rFonts w:ascii="Arial" w:hAnsi="Arial" w:cs="Arial" w:hint="eastAsia"/>
          <w:color w:val="000000"/>
          <w:szCs w:val="21"/>
        </w:rPr>
        <w:t>SPEED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>”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более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чем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на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0,5 </w:t>
      </w:r>
      <w:r w:rsidR="004254CA">
        <w:rPr>
          <w:rFonts w:ascii="Arial" w:hAnsi="Arial" w:cs="Arial"/>
          <w:color w:val="000000"/>
          <w:szCs w:val="21"/>
          <w:lang w:val="ru-RU"/>
        </w:rPr>
        <w:t>секунд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4254CA">
        <w:rPr>
          <w:rFonts w:ascii="Arial" w:hAnsi="Arial" w:cs="Arial"/>
          <w:color w:val="000000"/>
          <w:szCs w:val="21"/>
          <w:lang w:val="ru-RU"/>
        </w:rPr>
        <w:t>чтобы показатель скорости постепенно увеличивался или уменьшался.</w:t>
      </w:r>
    </w:p>
    <w:p w:rsidR="00A736C6" w:rsidRPr="004254CA" w:rsidRDefault="00A736C6">
      <w:pPr>
        <w:ind w:leftChars="3" w:left="525" w:hangingChars="247" w:hanging="519"/>
        <w:rPr>
          <w:rFonts w:ascii="Arial" w:hAnsi="Arial" w:cs="Arial" w:hint="eastAsia"/>
          <w:color w:val="000000"/>
          <w:szCs w:val="21"/>
          <w:lang w:val="ru-RU"/>
        </w:rPr>
      </w:pPr>
    </w:p>
    <w:p w:rsidR="004254CA" w:rsidRPr="00EE4692" w:rsidRDefault="00A736C6" w:rsidP="004254CA">
      <w:pPr>
        <w:ind w:leftChars="3" w:left="525" w:hangingChars="247" w:hanging="519"/>
        <w:jc w:val="left"/>
        <w:rPr>
          <w:rFonts w:ascii="Arial" w:hAnsi="Arial" w:cs="Arial" w:hint="eastAsia"/>
          <w:color w:val="000000"/>
          <w:szCs w:val="21"/>
          <w:lang w:val="ru-RU"/>
        </w:rPr>
      </w:pPr>
      <w:r w:rsidRPr="004254CA">
        <w:rPr>
          <w:rFonts w:ascii="Arial" w:eastAsia="YouYuan" w:hAnsi="Arial" w:cs="Arial"/>
          <w:color w:val="000000"/>
          <w:szCs w:val="21"/>
          <w:lang w:val="ru-RU"/>
        </w:rPr>
        <w:t>6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</w:t>
      </w:r>
      <w:r>
        <w:rPr>
          <w:rFonts w:ascii="Arial" w:eastAsia="YouYuan" w:hAnsi="Arial" w:cs="Arial" w:hint="eastAsia"/>
          <w:color w:val="000000"/>
          <w:szCs w:val="21"/>
        </w:rPr>
        <w:t>LINE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+”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</w:t>
      </w:r>
      <w:r>
        <w:rPr>
          <w:rFonts w:ascii="Arial" w:eastAsia="YouYuan" w:hAnsi="Arial" w:cs="Arial" w:hint="eastAsia"/>
          <w:color w:val="000000"/>
          <w:szCs w:val="21"/>
        </w:rPr>
        <w:t>LINE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-”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4254CA" w:rsidRPr="004521E0">
        <w:rPr>
          <w:rFonts w:ascii="Arial" w:eastAsia="YouYuan" w:hAnsi="Arial" w:cs="Arial"/>
          <w:color w:val="000000"/>
          <w:szCs w:val="21"/>
          <w:lang w:val="ru-RU"/>
        </w:rPr>
        <w:t>-”</w:t>
      </w:r>
      <w:r w:rsidR="004254CA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: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После</w:t>
      </w:r>
      <w:r w:rsidR="004254CA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начала</w:t>
      </w:r>
      <w:r w:rsidR="004254CA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работы</w:t>
      </w:r>
      <w:r w:rsidR="004254CA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беговой</w:t>
      </w:r>
      <w:r w:rsidR="004254CA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дорожки</w:t>
      </w:r>
      <w:r w:rsidR="004254CA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нажимайте кнопку</w:t>
      </w:r>
      <w:r w:rsidR="004254CA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4254CA" w:rsidRPr="004521E0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4254CA">
        <w:rPr>
          <w:rFonts w:ascii="Arial" w:eastAsia="YouYuan" w:hAnsi="Arial" w:cs="Arial" w:hint="eastAsia"/>
          <w:color w:val="000000"/>
          <w:szCs w:val="21"/>
          <w:lang w:val="en-GB"/>
        </w:rPr>
        <w:t>INCLIN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Е” для регулировки уровня наклона. Наклон</w:t>
      </w:r>
      <w:r w:rsidR="004254CA" w:rsidRPr="00EE4692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изменяется</w:t>
      </w:r>
      <w:r w:rsidR="004254CA" w:rsidRPr="00EE4692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на</w:t>
      </w:r>
      <w:r w:rsidR="004254CA" w:rsidRPr="00EE4692">
        <w:rPr>
          <w:rFonts w:ascii="Arial" w:eastAsia="YouYuan" w:hAnsi="Arial" w:cs="Arial"/>
          <w:color w:val="000000"/>
          <w:szCs w:val="21"/>
          <w:lang w:val="ru-RU"/>
        </w:rPr>
        <w:t xml:space="preserve"> 1 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>секцию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4254CA">
        <w:rPr>
          <w:rFonts w:ascii="Arial" w:hAnsi="Arial" w:cs="Arial"/>
          <w:color w:val="000000"/>
          <w:szCs w:val="21"/>
          <w:lang w:val="ru-RU"/>
        </w:rPr>
        <w:t>Удерживайте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кнопку</w:t>
      </w:r>
      <w:r w:rsidR="004254CA"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>“</w:t>
      </w:r>
      <w:r w:rsidR="004254CA">
        <w:rPr>
          <w:rFonts w:ascii="Arial" w:hAnsi="Arial" w:cs="Arial" w:hint="eastAsia"/>
          <w:color w:val="000000"/>
          <w:szCs w:val="21"/>
        </w:rPr>
        <w:t>INCLINE</w:t>
      </w:r>
      <w:r w:rsidR="004254CA" w:rsidRPr="00EE4692">
        <w:rPr>
          <w:rFonts w:ascii="Arial" w:hAnsi="Arial" w:cs="Arial"/>
          <w:color w:val="000000"/>
          <w:szCs w:val="21"/>
          <w:lang w:val="ru-RU"/>
        </w:rPr>
        <w:t>”</w:t>
      </w:r>
    </w:p>
    <w:p w:rsidR="00A736C6" w:rsidRPr="004254CA" w:rsidRDefault="004254CA" w:rsidP="004254CA">
      <w:pPr>
        <w:ind w:leftChars="3" w:left="525" w:hangingChars="247" w:hanging="519"/>
        <w:rPr>
          <w:rFonts w:ascii="Arial" w:hAnsi="Arial" w:cs="Arial" w:hint="eastAsia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более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чем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0,5 </w:t>
      </w:r>
      <w:r>
        <w:rPr>
          <w:rFonts w:ascii="Arial" w:hAnsi="Arial" w:cs="Arial"/>
          <w:color w:val="000000"/>
          <w:szCs w:val="21"/>
          <w:lang w:val="ru-RU"/>
        </w:rPr>
        <w:t>секунд</w:t>
      </w:r>
      <w:r w:rsidRPr="004521E0">
        <w:rPr>
          <w:rFonts w:ascii="Arial" w:hAnsi="Arial" w:cs="Arial"/>
          <w:color w:val="000000"/>
          <w:szCs w:val="21"/>
          <w:lang w:val="ru-RU"/>
        </w:rPr>
        <w:t>,</w:t>
      </w:r>
      <w:r>
        <w:rPr>
          <w:rFonts w:ascii="Arial" w:hAnsi="Arial" w:cs="Arial"/>
          <w:color w:val="000000"/>
          <w:szCs w:val="21"/>
          <w:lang w:val="ru-RU"/>
        </w:rPr>
        <w:t xml:space="preserve"> чтобы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уровень наклона постепенно увеличивался или уменьшался</w:t>
      </w:r>
      <w:r w:rsidR="00A736C6" w:rsidRPr="004254CA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A736C6" w:rsidRPr="004254CA" w:rsidRDefault="00A736C6">
      <w:pPr>
        <w:ind w:leftChars="3" w:left="525" w:hangingChars="247" w:hanging="519"/>
        <w:rPr>
          <w:rFonts w:ascii="Arial" w:hAnsi="Arial" w:cs="Arial" w:hint="eastAsia"/>
          <w:color w:val="000000"/>
          <w:szCs w:val="21"/>
          <w:lang w:val="ru-RU"/>
        </w:rPr>
      </w:pPr>
    </w:p>
    <w:p w:rsidR="00A736C6" w:rsidRPr="004254CA" w:rsidRDefault="00A736C6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  <w:r w:rsidRPr="004254CA">
        <w:rPr>
          <w:rFonts w:ascii="Arial" w:eastAsia="YouYuan" w:hAnsi="Arial" w:cs="Arial"/>
          <w:szCs w:val="21"/>
          <w:lang w:val="ru-RU"/>
        </w:rPr>
        <w:t>7</w:t>
      </w:r>
      <w:r w:rsidRPr="004254CA">
        <w:rPr>
          <w:rFonts w:ascii="Arial" w:eastAsia="YouYuan" w:hAnsi="Arial" w:cs="Arial" w:hint="eastAsia"/>
          <w:szCs w:val="21"/>
          <w:lang w:val="ru-RU"/>
        </w:rPr>
        <w:t xml:space="preserve">. </w:t>
      </w:r>
      <w:r w:rsidRPr="004254CA">
        <w:rPr>
          <w:rFonts w:ascii="Arial" w:eastAsia="YouYuan" w:hAnsi="Arial" w:cs="Arial"/>
          <w:szCs w:val="21"/>
          <w:lang w:val="ru-RU"/>
        </w:rPr>
        <w:t>“</w:t>
      </w:r>
      <w:r>
        <w:rPr>
          <w:rFonts w:ascii="Arial" w:eastAsia="YouYuan" w:hAnsi="Arial" w:cs="Arial"/>
          <w:szCs w:val="21"/>
        </w:rPr>
        <w:t>SPEED</w:t>
      </w:r>
      <w:r w:rsidRPr="004254CA">
        <w:rPr>
          <w:rFonts w:ascii="Arial" w:eastAsia="YouYuan" w:hAnsi="Arial" w:cs="Arial" w:hint="eastAsia"/>
          <w:szCs w:val="21"/>
          <w:lang w:val="ru-RU"/>
        </w:rPr>
        <w:t xml:space="preserve">: 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>3, 5, 7, 9, 11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 xml:space="preserve">: </w:t>
      </w:r>
      <w:r w:rsidR="004254CA">
        <w:rPr>
          <w:rFonts w:ascii="Arial" w:hAnsi="Arial" w:cs="Arial"/>
          <w:color w:val="000000"/>
          <w:szCs w:val="21"/>
          <w:lang w:val="ru-RU"/>
        </w:rPr>
        <w:t>кнопки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быстрого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доступа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4254CA">
        <w:rPr>
          <w:rFonts w:ascii="Arial" w:hAnsi="Arial" w:cs="Arial"/>
          <w:color w:val="000000"/>
          <w:szCs w:val="21"/>
          <w:lang w:val="ru-RU"/>
        </w:rPr>
        <w:t>Вы можете быстро установить скорость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A736C6" w:rsidRPr="004254CA" w:rsidRDefault="00A736C6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</w:p>
    <w:p w:rsidR="004254CA" w:rsidRPr="00EE4692" w:rsidRDefault="00A736C6" w:rsidP="004254CA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  <w:r w:rsidRPr="004254CA">
        <w:rPr>
          <w:rFonts w:ascii="Arial" w:eastAsia="YouYuan" w:hAnsi="Arial" w:cs="Arial"/>
          <w:szCs w:val="21"/>
          <w:lang w:val="ru-RU"/>
        </w:rPr>
        <w:t>8</w:t>
      </w:r>
      <w:r w:rsidRPr="004254CA">
        <w:rPr>
          <w:rFonts w:ascii="Arial" w:eastAsia="YouYuan" w:hAnsi="Arial" w:cs="Arial" w:hint="eastAsia"/>
          <w:szCs w:val="21"/>
          <w:lang w:val="ru-RU"/>
        </w:rPr>
        <w:t xml:space="preserve">. </w:t>
      </w:r>
      <w:r w:rsidRPr="004254CA">
        <w:rPr>
          <w:rFonts w:ascii="Arial" w:eastAsia="YouYuan" w:hAnsi="Arial" w:cs="Arial"/>
          <w:szCs w:val="21"/>
          <w:lang w:val="ru-RU"/>
        </w:rPr>
        <w:t>“</w:t>
      </w:r>
      <w:r>
        <w:rPr>
          <w:rFonts w:ascii="Arial" w:eastAsia="YouYuan" w:hAnsi="Arial" w:cs="Arial"/>
          <w:szCs w:val="21"/>
        </w:rPr>
        <w:t>INCLIN</w:t>
      </w:r>
      <w:r>
        <w:rPr>
          <w:rFonts w:ascii="Arial" w:eastAsia="YouYuan" w:hAnsi="Arial" w:cs="Arial"/>
          <w:color w:val="000000"/>
          <w:szCs w:val="21"/>
          <w:lang w:val="en-GB"/>
        </w:rPr>
        <w:t>E</w:t>
      </w:r>
      <w:r w:rsidRPr="004254CA">
        <w:rPr>
          <w:rFonts w:ascii="Arial" w:eastAsia="YouYuan" w:hAnsi="Arial" w:cs="Arial" w:hint="eastAsia"/>
          <w:color w:val="000000"/>
          <w:szCs w:val="21"/>
          <w:lang w:val="ru-RU"/>
        </w:rPr>
        <w:t>: 3, 5, 7, 9, 11</w:t>
      </w:r>
      <w:r w:rsidRPr="004254CA">
        <w:rPr>
          <w:rFonts w:ascii="Arial" w:eastAsia="YouYuan" w:hAnsi="Arial" w:cs="Arial"/>
          <w:color w:val="000000"/>
          <w:szCs w:val="21"/>
          <w:lang w:val="ru-RU"/>
        </w:rPr>
        <w:t>”</w:t>
      </w:r>
      <w:r w:rsidR="004254CA">
        <w:rPr>
          <w:rFonts w:ascii="Arial" w:eastAsia="YouYuan" w:hAnsi="Arial" w:cs="Arial" w:hint="eastAsia"/>
          <w:color w:val="000000"/>
          <w:szCs w:val="21"/>
          <w:lang w:val="ru-RU"/>
        </w:rPr>
        <w:t>:</w:t>
      </w:r>
      <w:r w:rsidR="004254CA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кнопки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быстрого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доступа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4254CA">
        <w:rPr>
          <w:rFonts w:ascii="Arial" w:eastAsia="YouYuan" w:hAnsi="Arial" w:cs="Arial"/>
          <w:szCs w:val="21"/>
          <w:lang w:val="ru-RU"/>
        </w:rPr>
        <w:t>Вы можете быстро установить уровень наклона бегового полотна</w:t>
      </w:r>
      <w:r w:rsidR="004254CA" w:rsidRPr="004521E0">
        <w:rPr>
          <w:rFonts w:ascii="Arial" w:eastAsia="YouYuan" w:hAnsi="Arial" w:cs="Arial" w:hint="eastAsia"/>
          <w:szCs w:val="21"/>
          <w:lang w:val="ru-RU"/>
        </w:rPr>
        <w:t>.</w:t>
      </w:r>
    </w:p>
    <w:p w:rsidR="00A736C6" w:rsidRPr="004254CA" w:rsidRDefault="00A736C6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  <w:r w:rsidRPr="004254CA">
        <w:rPr>
          <w:rFonts w:ascii="Arial" w:eastAsia="YouYuan" w:hAnsi="Arial" w:cs="Arial" w:hint="eastAsia"/>
          <w:szCs w:val="21"/>
          <w:lang w:val="ru-RU"/>
        </w:rPr>
        <w:t>.</w:t>
      </w:r>
    </w:p>
    <w:p w:rsidR="00A736C6" w:rsidRPr="004254CA" w:rsidRDefault="00A736C6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</w:p>
    <w:p w:rsidR="004254CA" w:rsidRPr="00F279FA" w:rsidRDefault="00A736C6" w:rsidP="004254CA">
      <w:pPr>
        <w:rPr>
          <w:rFonts w:ascii="Arial" w:hAnsi="Arial" w:cs="Arial" w:hint="eastAsia"/>
          <w:color w:val="000000"/>
          <w:szCs w:val="21"/>
          <w:lang w:val="ru-RU"/>
        </w:rPr>
      </w:pPr>
      <w:r w:rsidRPr="004254CA">
        <w:rPr>
          <w:rFonts w:ascii="Arial" w:eastAsia="YouYuan" w:hAnsi="Arial" w:cs="Arial" w:hint="eastAsia"/>
          <w:szCs w:val="21"/>
          <w:lang w:val="ru-RU"/>
        </w:rPr>
        <w:t xml:space="preserve">9. </w:t>
      </w:r>
      <w:r w:rsidR="004254CA">
        <w:rPr>
          <w:rFonts w:ascii="Arial" w:hAnsi="Arial" w:cs="Arial"/>
          <w:color w:val="000000"/>
          <w:szCs w:val="21"/>
          <w:lang w:val="ru-RU"/>
        </w:rPr>
        <w:t>Когда беговая дорожка находится в режиме ожидания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4254CA">
        <w:rPr>
          <w:rFonts w:ascii="Arial" w:hAnsi="Arial" w:cs="Arial"/>
          <w:color w:val="000000"/>
          <w:szCs w:val="21"/>
          <w:lang w:val="ru-RU"/>
        </w:rPr>
        <w:t>удерживайте одновременно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4254CA">
        <w:rPr>
          <w:rFonts w:ascii="Arial" w:hAnsi="Arial" w:cs="Arial" w:hint="eastAsia"/>
          <w:color w:val="000000"/>
          <w:szCs w:val="21"/>
        </w:rPr>
        <w:t>SPEED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>+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4254CA">
        <w:rPr>
          <w:rFonts w:ascii="Arial" w:hAnsi="Arial" w:cs="Arial"/>
          <w:color w:val="000000"/>
          <w:szCs w:val="21"/>
        </w:rPr>
        <w:t>and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4254CA">
        <w:rPr>
          <w:rFonts w:ascii="Arial" w:hAnsi="Arial" w:cs="Arial" w:hint="eastAsia"/>
          <w:color w:val="000000"/>
          <w:szCs w:val="21"/>
        </w:rPr>
        <w:t>INCLINE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>+</w:t>
      </w:r>
      <w:r w:rsidR="004254CA" w:rsidRPr="004521E0">
        <w:rPr>
          <w:rFonts w:ascii="Arial" w:hAnsi="Arial" w:cs="Arial"/>
          <w:color w:val="000000"/>
          <w:szCs w:val="21"/>
          <w:lang w:val="ru-RU"/>
        </w:rPr>
        <w:t>”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более 3 секунд</w:t>
      </w:r>
      <w:r w:rsidR="004254CA" w:rsidRPr="004521E0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4254CA">
        <w:rPr>
          <w:rFonts w:ascii="Arial" w:hAnsi="Arial" w:cs="Arial"/>
          <w:color w:val="000000"/>
          <w:szCs w:val="21"/>
          <w:lang w:val="ru-RU"/>
        </w:rPr>
        <w:t>Вы</w:t>
      </w:r>
      <w:r w:rsidR="004254C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услышите</w:t>
      </w:r>
      <w:r w:rsidR="004254C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звуковой</w:t>
      </w:r>
      <w:r w:rsidR="004254C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сигнал, который сигнализирует об изменении единицы измерения пройденного расстояния между километрами и милями.</w:t>
      </w:r>
    </w:p>
    <w:p w:rsidR="00A736C6" w:rsidRPr="004254CA" w:rsidRDefault="00A736C6" w:rsidP="004254CA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</w:p>
    <w:p w:rsidR="00A736C6" w:rsidRPr="004254CA" w:rsidRDefault="004254CA" w:rsidP="002478AC">
      <w:pPr>
        <w:ind w:left="277" w:hangingChars="99" w:hanging="277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Быстрый запуск:</w:t>
      </w:r>
    </w:p>
    <w:p w:rsidR="00A736C6" w:rsidRPr="004254CA" w:rsidRDefault="00A736C6">
      <w:pPr>
        <w:ind w:left="275" w:hangingChars="131" w:hanging="275"/>
        <w:rPr>
          <w:rFonts w:ascii="Arial" w:hAnsi="Arial" w:cs="Arial" w:hint="eastAsia"/>
          <w:szCs w:val="21"/>
          <w:lang w:val="ru-RU"/>
        </w:rPr>
      </w:pPr>
      <w:bookmarkStart w:id="7" w:name="OLE_LINK5"/>
      <w:r w:rsidRPr="004254CA">
        <w:rPr>
          <w:rFonts w:ascii="Arial" w:hAnsi="Arial" w:cs="Arial"/>
          <w:szCs w:val="21"/>
          <w:lang w:val="ru-RU"/>
        </w:rPr>
        <w:t>1</w:t>
      </w:r>
      <w:r w:rsidRPr="004254CA">
        <w:rPr>
          <w:rFonts w:ascii="Arial" w:hAnsi="Arial" w:cs="Arial" w:hint="eastAsia"/>
          <w:szCs w:val="21"/>
          <w:lang w:val="ru-RU"/>
        </w:rPr>
        <w:t xml:space="preserve">. </w:t>
      </w:r>
      <w:r w:rsidR="004254CA">
        <w:rPr>
          <w:rFonts w:ascii="Arial" w:hAnsi="Arial" w:cs="Arial"/>
          <w:color w:val="000000"/>
          <w:szCs w:val="21"/>
          <w:lang w:val="ru-RU"/>
        </w:rPr>
        <w:t>Включите</w:t>
      </w:r>
      <w:r w:rsidR="004254C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питание</w:t>
      </w:r>
      <w:r w:rsidR="004254C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и</w:t>
      </w:r>
      <w:r w:rsidR="004254CA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4254CA">
        <w:rPr>
          <w:rFonts w:ascii="Arial" w:hAnsi="Arial" w:cs="Arial"/>
          <w:color w:val="000000"/>
          <w:szCs w:val="21"/>
          <w:lang w:val="ru-RU"/>
        </w:rPr>
        <w:t>присоедините ключ безопасности к консоли.</w:t>
      </w:r>
    </w:p>
    <w:p w:rsidR="00A736C6" w:rsidRPr="004254CA" w:rsidRDefault="00A736C6">
      <w:pPr>
        <w:ind w:left="275" w:hangingChars="131" w:hanging="275"/>
        <w:rPr>
          <w:rFonts w:ascii="Arial" w:hAnsi="Arial" w:cs="Arial" w:hint="eastAsia"/>
          <w:szCs w:val="21"/>
          <w:lang w:val="ru-RU"/>
        </w:rPr>
      </w:pPr>
    </w:p>
    <w:p w:rsidR="00A736C6" w:rsidRPr="00EC32A9" w:rsidRDefault="00A736C6" w:rsidP="00EC32A9">
      <w:pPr>
        <w:ind w:left="275" w:hangingChars="131" w:hanging="275"/>
        <w:jc w:val="left"/>
        <w:rPr>
          <w:rFonts w:ascii="Arial" w:hAnsi="Arial" w:cs="Arial" w:hint="eastAsia"/>
          <w:szCs w:val="21"/>
          <w:lang w:val="ru-RU"/>
        </w:rPr>
      </w:pPr>
      <w:r w:rsidRPr="00EC32A9">
        <w:rPr>
          <w:rFonts w:ascii="Arial" w:hAnsi="Arial" w:cs="Arial"/>
          <w:szCs w:val="21"/>
          <w:lang w:val="ru-RU"/>
        </w:rPr>
        <w:t>2</w:t>
      </w:r>
      <w:r w:rsidRPr="00EC32A9">
        <w:rPr>
          <w:rFonts w:ascii="Arial" w:hAnsi="Arial" w:cs="Arial" w:hint="eastAsia"/>
          <w:szCs w:val="21"/>
          <w:lang w:val="ru-RU"/>
        </w:rPr>
        <w:t xml:space="preserve">. </w:t>
      </w:r>
      <w:r w:rsidR="00EC32A9">
        <w:rPr>
          <w:rFonts w:ascii="Arial" w:hAnsi="Arial" w:cs="Arial"/>
          <w:color w:val="000000"/>
          <w:szCs w:val="21"/>
          <w:lang w:val="ru-RU"/>
        </w:rPr>
        <w:t>Нажмите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кнопку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 w:rsidRPr="00BE3F23">
        <w:rPr>
          <w:rFonts w:ascii="Arial" w:hAnsi="Arial" w:cs="Arial"/>
          <w:color w:val="000000"/>
          <w:szCs w:val="21"/>
        </w:rPr>
        <w:t>STA</w:t>
      </w:r>
      <w:r w:rsidR="00EC32A9" w:rsidRPr="00BE3F23">
        <w:rPr>
          <w:rFonts w:ascii="Arial" w:hAnsi="Arial" w:cs="Arial" w:hint="eastAsia"/>
          <w:color w:val="000000"/>
          <w:szCs w:val="21"/>
        </w:rPr>
        <w:t>RT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>，</w:t>
      </w:r>
      <w:r w:rsidR="00EC32A9">
        <w:rPr>
          <w:rFonts w:ascii="Arial" w:hAnsi="Arial" w:cs="Arial"/>
          <w:color w:val="000000"/>
          <w:szCs w:val="21"/>
          <w:lang w:val="ru-RU"/>
        </w:rPr>
        <w:t>система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начнет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загружаться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в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течение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3 </w:t>
      </w:r>
      <w:r w:rsidR="00EC32A9">
        <w:rPr>
          <w:rFonts w:ascii="Arial" w:hAnsi="Arial" w:cs="Arial"/>
          <w:color w:val="000000"/>
          <w:szCs w:val="21"/>
          <w:lang w:val="ru-RU"/>
        </w:rPr>
        <w:t>секунд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EC32A9">
        <w:rPr>
          <w:rFonts w:ascii="Arial" w:hAnsi="Arial" w:cs="Arial"/>
          <w:color w:val="000000"/>
          <w:szCs w:val="21"/>
          <w:lang w:val="ru-RU"/>
        </w:rPr>
        <w:t>вы услышите звуковой сигнал</w:t>
      </w:r>
      <w:r w:rsidR="00EC32A9"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и индикатор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 w:rsidRPr="00BE3F23">
        <w:rPr>
          <w:rFonts w:ascii="Arial" w:hAnsi="Arial" w:cs="Arial" w:hint="eastAsia"/>
          <w:color w:val="000000"/>
          <w:szCs w:val="21"/>
        </w:rPr>
        <w:t>SPEED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будет показывать увеличение скорости на 1 км/час каждые 3 секунды.</w:t>
      </w:r>
      <w:r w:rsidRPr="00EC32A9">
        <w:rPr>
          <w:rFonts w:ascii="Arial" w:hAnsi="Arial" w:cs="Arial"/>
          <w:szCs w:val="21"/>
          <w:lang w:val="ru-RU"/>
        </w:rPr>
        <w:t xml:space="preserve">. </w:t>
      </w:r>
    </w:p>
    <w:p w:rsidR="00A736C6" w:rsidRPr="00EC32A9" w:rsidRDefault="00A736C6">
      <w:pPr>
        <w:ind w:left="275" w:hangingChars="131" w:hanging="275"/>
        <w:jc w:val="left"/>
        <w:rPr>
          <w:rFonts w:ascii="Arial" w:hAnsi="Arial" w:cs="Arial" w:hint="eastAsia"/>
          <w:szCs w:val="21"/>
          <w:lang w:val="ru-RU"/>
        </w:rPr>
      </w:pPr>
    </w:p>
    <w:p w:rsidR="00EC32A9" w:rsidRPr="00FA390C" w:rsidRDefault="00A736C6" w:rsidP="00EC32A9">
      <w:pPr>
        <w:rPr>
          <w:rFonts w:ascii="Arial" w:hAnsi="Arial" w:cs="Arial" w:hint="eastAsia"/>
          <w:color w:val="000000"/>
          <w:szCs w:val="21"/>
          <w:lang w:val="ru-RU"/>
        </w:rPr>
      </w:pPr>
      <w:r w:rsidRPr="00EC32A9">
        <w:rPr>
          <w:rFonts w:ascii="Arial" w:hAnsi="Arial" w:cs="Arial"/>
          <w:szCs w:val="21"/>
          <w:lang w:val="ru-RU"/>
        </w:rPr>
        <w:t>3</w:t>
      </w:r>
      <w:r w:rsidRPr="00EC32A9">
        <w:rPr>
          <w:rFonts w:ascii="Arial" w:hAnsi="Arial" w:cs="Arial" w:hint="eastAsia"/>
          <w:szCs w:val="21"/>
          <w:lang w:val="ru-RU"/>
        </w:rPr>
        <w:t xml:space="preserve">. </w:t>
      </w:r>
      <w:r w:rsidR="00EC32A9">
        <w:rPr>
          <w:rFonts w:ascii="Arial" w:hAnsi="Arial" w:cs="Arial"/>
          <w:color w:val="000000"/>
          <w:szCs w:val="21"/>
          <w:lang w:val="ru-RU"/>
        </w:rPr>
        <w:t>После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запуска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беговой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дорожки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используйте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кнопки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EC32A9">
        <w:rPr>
          <w:rFonts w:ascii="Arial" w:hAnsi="Arial" w:cs="Arial"/>
          <w:color w:val="000000"/>
          <w:szCs w:val="21"/>
        </w:rPr>
        <w:t>SPEED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>+”</w:t>
      </w:r>
      <w:r w:rsidR="00EC32A9"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>“</w:t>
      </w:r>
      <w:r w:rsidR="00EC32A9">
        <w:rPr>
          <w:rFonts w:ascii="Arial" w:hAnsi="Arial" w:cs="Arial"/>
          <w:color w:val="000000"/>
          <w:szCs w:val="21"/>
        </w:rPr>
        <w:t>SPEED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EC32A9">
        <w:rPr>
          <w:rFonts w:ascii="Arial" w:hAnsi="Arial" w:cs="Arial"/>
          <w:color w:val="000000"/>
          <w:szCs w:val="21"/>
          <w:lang w:val="ru-RU"/>
        </w:rPr>
        <w:t xml:space="preserve">для регулировки скорости и 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>“</w:t>
      </w:r>
      <w:r w:rsidR="00EC32A9" w:rsidRPr="00BE3F23">
        <w:rPr>
          <w:rFonts w:ascii="Arial" w:hAnsi="Arial" w:cs="Arial" w:hint="eastAsia"/>
          <w:color w:val="000000"/>
          <w:szCs w:val="21"/>
        </w:rPr>
        <w:t>INCLINE</w:t>
      </w:r>
      <w:r w:rsidR="00EC32A9" w:rsidRPr="00F279FA">
        <w:rPr>
          <w:rFonts w:ascii="Arial" w:hAnsi="Arial" w:cs="Arial" w:hint="eastAsia"/>
          <w:color w:val="000000"/>
          <w:szCs w:val="21"/>
          <w:lang w:val="ru-RU"/>
        </w:rPr>
        <w:t>+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>”</w:t>
      </w:r>
      <w:r w:rsidR="00EC32A9"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>“</w:t>
      </w:r>
      <w:r w:rsidR="00EC32A9" w:rsidRPr="00BE3F23">
        <w:rPr>
          <w:rFonts w:ascii="Arial" w:hAnsi="Arial" w:cs="Arial" w:hint="eastAsia"/>
          <w:color w:val="000000"/>
          <w:szCs w:val="21"/>
        </w:rPr>
        <w:t>INCLINE</w:t>
      </w:r>
      <w:r w:rsidR="00EC32A9" w:rsidRPr="00F279FA">
        <w:rPr>
          <w:rFonts w:ascii="Arial" w:hAnsi="Arial" w:cs="Arial" w:hint="eastAsia"/>
          <w:color w:val="000000"/>
          <w:szCs w:val="21"/>
          <w:lang w:val="ru-RU"/>
        </w:rPr>
        <w:t>-</w:t>
      </w:r>
      <w:r w:rsidR="00EC32A9" w:rsidRPr="00F279FA">
        <w:rPr>
          <w:rFonts w:ascii="Arial" w:hAnsi="Arial" w:cs="Arial"/>
          <w:color w:val="000000"/>
          <w:szCs w:val="21"/>
          <w:lang w:val="ru-RU"/>
        </w:rPr>
        <w:t>”</w:t>
      </w:r>
      <w:r w:rsidR="00EC32A9"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C32A9">
        <w:rPr>
          <w:rFonts w:ascii="Arial" w:hAnsi="Arial" w:cs="Arial"/>
          <w:color w:val="000000"/>
          <w:szCs w:val="21"/>
          <w:lang w:val="ru-RU"/>
        </w:rPr>
        <w:t>для выбора уровня наклона бегового полотна</w:t>
      </w:r>
      <w:r w:rsidR="00EC32A9" w:rsidRPr="00F279FA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A736C6" w:rsidRPr="00EC32A9" w:rsidRDefault="00A736C6">
      <w:pPr>
        <w:tabs>
          <w:tab w:val="left" w:pos="3618"/>
        </w:tabs>
        <w:ind w:rightChars="-124" w:right="-260"/>
        <w:rPr>
          <w:rFonts w:ascii="Arial" w:hAnsi="Arial" w:cs="Arial"/>
          <w:szCs w:val="21"/>
          <w:lang w:val="ru-RU"/>
        </w:rPr>
      </w:pPr>
    </w:p>
    <w:p w:rsidR="00A736C6" w:rsidRPr="00EC32A9" w:rsidRDefault="00A736C6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</w:p>
    <w:p w:rsidR="00EC32A9" w:rsidRPr="00F279FA" w:rsidRDefault="00EC32A9" w:rsidP="00EC32A9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Операции, выполняемые в процессе работы на тренажере</w:t>
      </w:r>
      <w:r w:rsidRPr="00F279FA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EC32A9" w:rsidRPr="00F279FA" w:rsidRDefault="00EC32A9" w:rsidP="00EC32A9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 w:rsidRPr="00F279FA">
        <w:rPr>
          <w:rFonts w:ascii="Arial" w:hAnsi="Arial" w:cs="Arial"/>
          <w:bCs/>
          <w:szCs w:val="21"/>
          <w:lang w:val="ru-RU"/>
        </w:rPr>
        <w:t>1</w:t>
      </w:r>
      <w:r>
        <w:rPr>
          <w:rFonts w:ascii="Arial" w:hAnsi="Arial" w:cs="Arial"/>
          <w:szCs w:val="21"/>
          <w:lang w:val="ru-RU"/>
        </w:rPr>
        <w:t>.</w:t>
      </w:r>
      <w:r w:rsidRPr="00F279FA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SPEED</w:t>
      </w:r>
      <w:r w:rsidRPr="00F279FA">
        <w:rPr>
          <w:rFonts w:ascii="Arial" w:hAnsi="Arial" w:cs="Arial" w:hint="eastAsia"/>
          <w:szCs w:val="21"/>
          <w:lang w:val="ru-RU"/>
        </w:rPr>
        <w:t>+</w:t>
      </w:r>
      <w:r w:rsidRPr="00F279FA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увеличение</w:t>
      </w:r>
      <w:r w:rsidRPr="00F279FA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скорости</w:t>
      </w:r>
      <w:r w:rsidRPr="00F279FA">
        <w:rPr>
          <w:rFonts w:ascii="Arial" w:hAnsi="Arial" w:cs="Arial"/>
          <w:szCs w:val="21"/>
          <w:lang w:val="ru-RU"/>
        </w:rPr>
        <w:t>.</w:t>
      </w:r>
    </w:p>
    <w:p w:rsidR="00EC32A9" w:rsidRPr="00FA390C" w:rsidRDefault="00EC32A9" w:rsidP="00EC32A9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 w:rsidRPr="00FA390C">
        <w:rPr>
          <w:rFonts w:ascii="Arial" w:hAnsi="Arial" w:cs="Arial"/>
          <w:bCs/>
          <w:szCs w:val="21"/>
          <w:lang w:val="ru-RU"/>
        </w:rPr>
        <w:t>2</w:t>
      </w:r>
      <w:r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 w:hint="eastAsia"/>
          <w:szCs w:val="21"/>
        </w:rPr>
        <w:t>SPEED</w:t>
      </w:r>
      <w:r w:rsidRPr="00FA390C">
        <w:rPr>
          <w:rFonts w:ascii="Arial" w:hAnsi="Arial" w:cs="Arial" w:hint="eastAsia"/>
          <w:szCs w:val="21"/>
          <w:lang w:val="ru-RU"/>
        </w:rPr>
        <w:t>-</w:t>
      </w:r>
      <w:r w:rsidRPr="00FA39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уменьшение</w:t>
      </w:r>
      <w:r w:rsidRPr="00FA39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скорости.</w:t>
      </w:r>
    </w:p>
    <w:p w:rsidR="00EC32A9" w:rsidRPr="00F87979" w:rsidRDefault="00EC32A9" w:rsidP="00EC32A9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 w:hint="eastAsia"/>
          <w:szCs w:val="21"/>
          <w:lang w:val="ru-RU"/>
        </w:rPr>
        <w:t>3</w:t>
      </w:r>
      <w:r>
        <w:rPr>
          <w:rFonts w:ascii="Arial" w:hAnsi="Arial" w:cs="Arial"/>
          <w:szCs w:val="21"/>
          <w:lang w:val="ru-RU"/>
        </w:rPr>
        <w:t>.</w:t>
      </w:r>
      <w:r w:rsidRPr="00F87979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INCLINE</w:t>
      </w:r>
      <w:r w:rsidRPr="00F87979">
        <w:rPr>
          <w:rFonts w:ascii="Arial" w:hAnsi="Arial" w:cs="Arial" w:hint="eastAsia"/>
          <w:szCs w:val="21"/>
          <w:lang w:val="ru-RU"/>
        </w:rPr>
        <w:t xml:space="preserve">+ </w:t>
      </w:r>
      <w:r>
        <w:rPr>
          <w:rFonts w:ascii="Arial" w:hAnsi="Arial" w:cs="Arial"/>
          <w:szCs w:val="21"/>
          <w:lang w:val="ru-RU"/>
        </w:rPr>
        <w:t>увеличение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уровня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наклона</w:t>
      </w:r>
      <w:r w:rsidRPr="00F87979">
        <w:rPr>
          <w:rFonts w:ascii="Arial" w:hAnsi="Arial" w:cs="Arial" w:hint="eastAsia"/>
          <w:szCs w:val="21"/>
          <w:lang w:val="ru-RU"/>
        </w:rPr>
        <w:t xml:space="preserve">. </w:t>
      </w:r>
    </w:p>
    <w:p w:rsidR="00EC32A9" w:rsidRPr="00F87979" w:rsidRDefault="00EC32A9" w:rsidP="00EC32A9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 w:rsidRPr="00F87979">
        <w:rPr>
          <w:rFonts w:ascii="Arial" w:hAnsi="Arial" w:cs="Arial" w:hint="eastAsia"/>
          <w:szCs w:val="21"/>
          <w:lang w:val="ru-RU"/>
        </w:rPr>
        <w:t>4</w:t>
      </w:r>
      <w:r>
        <w:rPr>
          <w:rFonts w:ascii="Arial" w:hAnsi="Arial" w:cs="Arial"/>
          <w:szCs w:val="21"/>
          <w:lang w:val="ru-RU"/>
        </w:rPr>
        <w:t>.</w:t>
      </w:r>
      <w:r w:rsidRPr="00F87979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INCLINE</w:t>
      </w:r>
      <w:r w:rsidRPr="00F87979">
        <w:rPr>
          <w:rFonts w:ascii="Arial" w:hAnsi="Arial" w:cs="Arial" w:hint="eastAsia"/>
          <w:szCs w:val="21"/>
          <w:lang w:val="ru-RU"/>
        </w:rPr>
        <w:t>-</w:t>
      </w:r>
      <w:r>
        <w:rPr>
          <w:rFonts w:ascii="Arial" w:hAnsi="Arial" w:cs="Arial"/>
          <w:szCs w:val="21"/>
          <w:lang w:val="ru-RU"/>
        </w:rPr>
        <w:t xml:space="preserve"> </w:t>
      </w:r>
      <w:r w:rsidRPr="00F87979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уменьшение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уровня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наклона</w:t>
      </w:r>
      <w:r w:rsidRPr="00F87979">
        <w:rPr>
          <w:rFonts w:ascii="Arial" w:hAnsi="Arial" w:cs="Arial" w:hint="eastAsia"/>
          <w:szCs w:val="21"/>
          <w:lang w:val="ru-RU"/>
        </w:rPr>
        <w:t xml:space="preserve">. </w:t>
      </w:r>
    </w:p>
    <w:p w:rsidR="00EC32A9" w:rsidRPr="00EF2C5E" w:rsidRDefault="00EC32A9" w:rsidP="00EC32A9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 w:hint="eastAsia"/>
          <w:szCs w:val="21"/>
          <w:lang w:val="ru-RU"/>
        </w:rPr>
        <w:t>5</w:t>
      </w:r>
      <w:r>
        <w:rPr>
          <w:rFonts w:ascii="Arial" w:hAnsi="Arial" w:cs="Arial"/>
          <w:szCs w:val="21"/>
          <w:lang w:val="ru-RU"/>
        </w:rPr>
        <w:t>.</w:t>
      </w:r>
      <w:r w:rsidRPr="00EF2C5E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STOP</w:t>
      </w:r>
      <w:r w:rsidRPr="00EF2C5E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уменьшение скорости до полной остановки</w:t>
      </w:r>
      <w:r w:rsidRPr="00EF2C5E">
        <w:rPr>
          <w:rFonts w:ascii="Arial" w:hAnsi="Arial" w:cs="Arial"/>
          <w:szCs w:val="21"/>
          <w:lang w:val="ru-RU"/>
        </w:rPr>
        <w:t>.</w:t>
      </w:r>
    </w:p>
    <w:p w:rsidR="00EC32A9" w:rsidRPr="00EF2C5E" w:rsidRDefault="00EC32A9" w:rsidP="00EC32A9">
      <w:pPr>
        <w:ind w:left="315" w:hangingChars="150" w:hanging="315"/>
        <w:rPr>
          <w:rFonts w:ascii="Arial" w:hAnsi="Arial" w:cs="Arial"/>
          <w:szCs w:val="21"/>
          <w:lang w:val="ru-RU"/>
        </w:rPr>
      </w:pPr>
      <w:r>
        <w:rPr>
          <w:rFonts w:ascii="Arial" w:hAnsi="Arial" w:cs="Arial" w:hint="eastAsia"/>
          <w:szCs w:val="21"/>
          <w:lang w:val="ru-RU"/>
        </w:rPr>
        <w:t>6</w:t>
      </w:r>
      <w:r>
        <w:rPr>
          <w:rFonts w:ascii="Arial" w:hAnsi="Arial" w:cs="Arial"/>
          <w:szCs w:val="21"/>
          <w:lang w:val="ru-RU"/>
        </w:rPr>
        <w:t>.</w:t>
      </w:r>
      <w:r w:rsidRPr="00EF2C5E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 вы держите руки на сенсорах для пульса на поручнях более 5 секунд,</w:t>
      </w:r>
      <w:r w:rsidRPr="00EF2C5E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 дисплее отобразится частота сердечных сокращений</w:t>
      </w:r>
      <w:r w:rsidRPr="00EF2C5E">
        <w:rPr>
          <w:rFonts w:ascii="Arial" w:hAnsi="Arial" w:cs="Arial"/>
          <w:szCs w:val="21"/>
          <w:lang w:val="ru-RU"/>
        </w:rPr>
        <w:t>.</w:t>
      </w:r>
    </w:p>
    <w:p w:rsidR="00A736C6" w:rsidRPr="00EC32A9" w:rsidRDefault="00A736C6">
      <w:pPr>
        <w:ind w:left="315" w:hangingChars="150" w:hanging="315"/>
        <w:rPr>
          <w:rFonts w:ascii="Arial" w:hAnsi="Arial" w:cs="Arial"/>
          <w:szCs w:val="21"/>
          <w:lang w:val="ru-RU"/>
        </w:rPr>
      </w:pPr>
    </w:p>
    <w:bookmarkEnd w:id="7"/>
    <w:p w:rsidR="00A736C6" w:rsidRPr="00EC32A9" w:rsidRDefault="00A736C6">
      <w:pPr>
        <w:rPr>
          <w:rFonts w:ascii="Arial" w:eastAsia="KaiTi_GB2312" w:hAnsi="Arial" w:cs="Arial" w:hint="eastAsia"/>
          <w:b/>
          <w:sz w:val="24"/>
          <w:lang w:val="ru-RU"/>
        </w:rPr>
      </w:pPr>
    </w:p>
    <w:p w:rsidR="00A736C6" w:rsidRPr="00EC32A9" w:rsidRDefault="00EC32A9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Ручной режим</w:t>
      </w:r>
      <w:r w:rsidR="00A736C6" w:rsidRPr="00EC32A9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 xml:space="preserve">: </w:t>
      </w:r>
    </w:p>
    <w:p w:rsidR="00EC32A9" w:rsidRDefault="00EC32A9" w:rsidP="00EC32A9">
      <w:pPr>
        <w:rPr>
          <w:rFonts w:ascii="Arial" w:hAnsi="Arial" w:cs="Arial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1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Когда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беговая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дорожка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находится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режиме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ожидания</w:t>
      </w:r>
      <w:r w:rsidRPr="00F87979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E3F23">
        <w:rPr>
          <w:rFonts w:ascii="Arial" w:hAnsi="Arial" w:cs="Arial"/>
          <w:color w:val="000000"/>
          <w:szCs w:val="21"/>
        </w:rPr>
        <w:t>START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беговое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полотно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начнет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движение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начиная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со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скорости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1 </w:t>
      </w:r>
      <w:r>
        <w:rPr>
          <w:rFonts w:ascii="Arial" w:hAnsi="Arial" w:cs="Arial"/>
          <w:color w:val="000000"/>
          <w:szCs w:val="21"/>
          <w:lang w:val="ru-RU"/>
        </w:rPr>
        <w:t>км</w:t>
      </w:r>
      <w:r w:rsidRPr="00F87979">
        <w:rPr>
          <w:rFonts w:ascii="Arial" w:hAnsi="Arial" w:cs="Arial"/>
          <w:color w:val="000000"/>
          <w:szCs w:val="21"/>
          <w:lang w:val="ru-RU"/>
        </w:rPr>
        <w:t>/</w:t>
      </w:r>
      <w:r>
        <w:rPr>
          <w:rFonts w:ascii="Arial" w:hAnsi="Arial" w:cs="Arial"/>
          <w:color w:val="000000"/>
          <w:szCs w:val="21"/>
          <w:lang w:val="ru-RU"/>
        </w:rPr>
        <w:t>час и нулевого угла наклона</w:t>
      </w:r>
      <w:r w:rsidRPr="00F87979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Остальные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индикаторы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тоже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начнут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свой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отсчет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</w:t>
      </w:r>
      <w:r w:rsidRPr="00F87979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F87979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F87979">
          <w:rPr>
            <w:rFonts w:ascii="Arial" w:hAnsi="Arial" w:cs="Arial" w:hint="eastAsia"/>
            <w:color w:val="000000"/>
            <w:szCs w:val="21"/>
            <w:lang w:val="ru-RU"/>
          </w:rPr>
          <w:t>0</w:t>
        </w:r>
        <w:r w:rsidRPr="00F87979">
          <w:rPr>
            <w:rFonts w:ascii="Arial" w:hAnsi="Arial" w:cs="Arial"/>
            <w:color w:val="000000"/>
            <w:szCs w:val="21"/>
            <w:lang w:val="ru-RU"/>
          </w:rPr>
          <w:t>”</w:t>
        </w:r>
      </w:smartTag>
      <w:r w:rsidRPr="00F87979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нажимайте</w:t>
      </w:r>
      <w:r w:rsidRPr="00F87979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F87979">
        <w:rPr>
          <w:rFonts w:ascii="Arial" w:hAnsi="Arial" w:cs="Arial"/>
          <w:color w:val="000000"/>
          <w:szCs w:val="21"/>
          <w:lang w:val="ru-RU"/>
        </w:rPr>
        <w:t>+”,”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F87979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F87979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F87979">
        <w:rPr>
          <w:rFonts w:ascii="Arial" w:hAnsi="Arial" w:cs="Arial"/>
          <w:color w:val="000000"/>
          <w:szCs w:val="21"/>
          <w:lang w:val="ru-RU"/>
        </w:rPr>
        <w:t>-”</w:t>
      </w:r>
      <w:r w:rsidRPr="00F87979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для изменения скорости и угла наклона.</w:t>
      </w:r>
    </w:p>
    <w:p w:rsidR="00A736C6" w:rsidRPr="00EC32A9" w:rsidRDefault="00A736C6">
      <w:pPr>
        <w:ind w:left="210" w:hangingChars="100" w:hanging="210"/>
        <w:rPr>
          <w:rFonts w:ascii="Arial" w:eastAsia="KaiTi_GB2312" w:hAnsi="Arial" w:cs="Arial" w:hint="eastAsia"/>
          <w:szCs w:val="21"/>
          <w:lang w:val="ru-RU"/>
        </w:rPr>
      </w:pPr>
    </w:p>
    <w:p w:rsidR="00EC32A9" w:rsidRPr="00FA390C" w:rsidRDefault="00EC32A9" w:rsidP="00EC32A9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2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Установите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время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тренировки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 “</w:t>
      </w:r>
      <w:r w:rsidRPr="00BE3F23">
        <w:rPr>
          <w:rFonts w:ascii="Arial" w:hAnsi="Arial" w:cs="Arial"/>
          <w:color w:val="000000"/>
          <w:szCs w:val="21"/>
        </w:rPr>
        <w:t>MODE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  <w:lang w:val="ru-RU"/>
        </w:rPr>
        <w:t>чтобы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включить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режим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обратного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отсчета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индикатор времени будет показывать</w:t>
      </w:r>
      <w:r w:rsidRPr="00346506">
        <w:rPr>
          <w:rFonts w:ascii="Arial" w:hAnsi="Arial" w:cs="Arial"/>
          <w:color w:val="000000"/>
          <w:szCs w:val="21"/>
          <w:lang w:val="ru-RU"/>
        </w:rPr>
        <w:t>“15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346506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 мигать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>.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>
        <w:rPr>
          <w:rFonts w:ascii="Arial" w:hAnsi="Arial" w:cs="Arial"/>
          <w:color w:val="000000"/>
          <w:szCs w:val="21"/>
          <w:lang w:val="ru-RU"/>
        </w:rPr>
        <w:t>для установки нужного вам времени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Диапазон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установки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 - 5:00-99:00  </w:t>
      </w:r>
    </w:p>
    <w:p w:rsidR="00EC32A9" w:rsidRPr="00FA390C" w:rsidRDefault="00EC32A9" w:rsidP="00EC32A9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EC32A9" w:rsidRPr="00FA390C" w:rsidRDefault="00EC32A9" w:rsidP="00EC32A9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3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После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установки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времени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MODE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чтобы включить режим обратного отсчета расстояния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индикатор будет показывать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346506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 мигать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>
        <w:rPr>
          <w:rFonts w:ascii="Arial" w:hAnsi="Arial" w:cs="Arial"/>
          <w:color w:val="000000"/>
          <w:szCs w:val="21"/>
          <w:lang w:val="ru-RU"/>
        </w:rPr>
        <w:t>для установки нужной вам дистанции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Диапазон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установки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 - 0.5—99.9.</w:t>
      </w:r>
    </w:p>
    <w:p w:rsidR="00A736C6" w:rsidRPr="00EC32A9" w:rsidRDefault="00A736C6">
      <w:pPr>
        <w:ind w:left="210" w:hangingChars="100" w:hanging="210"/>
        <w:rPr>
          <w:rFonts w:ascii="Arial" w:eastAsia="YouYuan" w:hAnsi="Arial" w:cs="Arial" w:hint="eastAsia"/>
          <w:color w:val="000000"/>
          <w:szCs w:val="21"/>
          <w:lang w:val="ru-RU"/>
        </w:rPr>
      </w:pPr>
    </w:p>
    <w:p w:rsidR="00EC32A9" w:rsidRPr="00EC32A9" w:rsidRDefault="00EC32A9" w:rsidP="00EC32A9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4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Чтобы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выставить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калории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MODE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” , </w:t>
      </w:r>
      <w:r>
        <w:rPr>
          <w:rFonts w:ascii="Arial" w:hAnsi="Arial" w:cs="Arial"/>
          <w:color w:val="000000"/>
          <w:szCs w:val="21"/>
          <w:lang w:val="ru-RU"/>
        </w:rPr>
        <w:t>индикатор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CAL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начнет показывать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’"/>
        </w:smartTagPr>
        <w:r w:rsidRPr="00346506">
          <w:rPr>
            <w:rFonts w:ascii="Arial" w:hAnsi="Arial" w:cs="Arial"/>
            <w:color w:val="000000"/>
            <w:szCs w:val="21"/>
            <w:lang w:val="ru-RU"/>
          </w:rPr>
          <w:t>50’</w:t>
        </w:r>
      </w:smartTag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 мигать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>
        <w:rPr>
          <w:rFonts w:ascii="Arial" w:hAnsi="Arial" w:cs="Arial"/>
          <w:color w:val="000000"/>
          <w:szCs w:val="21"/>
          <w:lang w:val="ru-RU"/>
        </w:rPr>
        <w:t>для установки количества сжигаемых калорий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Диапазон</w:t>
      </w:r>
      <w:r w:rsidRPr="00EC32A9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установки</w:t>
      </w:r>
      <w:r w:rsidRPr="00EC32A9">
        <w:rPr>
          <w:rFonts w:ascii="Arial" w:hAnsi="Arial" w:cs="Arial"/>
          <w:color w:val="000000"/>
          <w:szCs w:val="21"/>
          <w:lang w:val="ru-RU"/>
        </w:rPr>
        <w:t xml:space="preserve"> - 10-999.</w:t>
      </w:r>
    </w:p>
    <w:p w:rsidR="00EC32A9" w:rsidRPr="00FA390C" w:rsidRDefault="00EC32A9" w:rsidP="00EC32A9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A736C6" w:rsidRPr="00EC32A9" w:rsidRDefault="00EC32A9" w:rsidP="00EC32A9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5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Когда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вы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завершите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все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настройки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START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  <w:lang w:val="ru-RU"/>
        </w:rPr>
        <w:t>для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начал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тренировки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беговая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дорожка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начнет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движение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через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3 </w:t>
      </w:r>
      <w:r>
        <w:rPr>
          <w:rFonts w:ascii="Arial" w:hAnsi="Arial" w:cs="Arial"/>
          <w:color w:val="000000"/>
          <w:szCs w:val="21"/>
          <w:lang w:val="ru-RU"/>
        </w:rPr>
        <w:t>секунды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нажимайте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hAnsi="Arial" w:cs="Arial"/>
          <w:color w:val="000000"/>
          <w:szCs w:val="21"/>
          <w:lang w:val="ru-RU"/>
        </w:rPr>
        <w:t>”</w:t>
      </w:r>
      <w:r w:rsidRPr="00BE3F23">
        <w:rPr>
          <w:rFonts w:ascii="Arial" w:hAnsi="Arial" w:cs="Arial"/>
          <w:color w:val="000000"/>
          <w:szCs w:val="21"/>
        </w:rPr>
        <w:t>INCLINE</w:t>
      </w:r>
      <w:r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Pr="00BE3F23">
        <w:rPr>
          <w:rFonts w:ascii="Arial" w:hAnsi="Arial" w:cs="Arial"/>
          <w:color w:val="000000"/>
          <w:szCs w:val="21"/>
        </w:rPr>
        <w:t>SPEED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>
        <w:rPr>
          <w:rFonts w:ascii="Arial" w:hAnsi="Arial" w:cs="Arial"/>
          <w:color w:val="000000"/>
          <w:szCs w:val="21"/>
          <w:lang w:val="ru-RU"/>
        </w:rPr>
        <w:t>для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регулировки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уровня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наклона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скорости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;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 w:hint="eastAsia"/>
          <w:color w:val="000000"/>
          <w:szCs w:val="21"/>
        </w:rPr>
        <w:t>STOP</w:t>
      </w:r>
      <w:r>
        <w:rPr>
          <w:rFonts w:ascii="Arial" w:hAnsi="Arial" w:cs="Arial"/>
          <w:color w:val="000000"/>
          <w:szCs w:val="21"/>
          <w:lang w:val="ru-RU"/>
        </w:rPr>
        <w:t xml:space="preserve"> и беговое полотно остановится</w:t>
      </w:r>
      <w:r w:rsidRPr="00346506">
        <w:rPr>
          <w:rFonts w:ascii="Arial" w:hAnsi="Arial" w:cs="Arial"/>
          <w:color w:val="000000"/>
          <w:szCs w:val="21"/>
          <w:lang w:val="ru-RU"/>
        </w:rPr>
        <w:t>.</w:t>
      </w:r>
    </w:p>
    <w:p w:rsidR="00A736C6" w:rsidRPr="00EC32A9" w:rsidRDefault="00EC32A9">
      <w:pPr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Программный режим</w:t>
      </w:r>
      <w:r w:rsidR="00A736C6" w:rsidRPr="00EC32A9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EC32A9" w:rsidRPr="00EB217F" w:rsidRDefault="00EC32A9" w:rsidP="00EC32A9">
      <w:pPr>
        <w:spacing w:line="400" w:lineRule="exact"/>
        <w:rPr>
          <w:rFonts w:ascii="Arial" w:eastAsia="YouYuan" w:hAnsi="Arial" w:cs="Arial" w:hint="eastAsia"/>
          <w:szCs w:val="21"/>
          <w:lang w:val="ru-RU"/>
        </w:rPr>
      </w:pPr>
      <w:r>
        <w:rPr>
          <w:rFonts w:ascii="Arial" w:eastAsia="YouYuan" w:hAnsi="Arial" w:cs="Arial"/>
          <w:color w:val="000000"/>
          <w:szCs w:val="21"/>
          <w:lang w:val="ru-RU"/>
        </w:rPr>
        <w:t>Эта беговая дорожка позволяет устанавливать до 15 программ</w:t>
      </w:r>
      <w:r w:rsidR="00A736C6" w:rsidRPr="00EC32A9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В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режиме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ожидания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PROGRAM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индикатор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 w:hint="eastAsia"/>
          <w:color w:val="000000"/>
          <w:szCs w:val="21"/>
        </w:rPr>
        <w:t>SPEED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покажет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</w:rPr>
        <w:t>P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1-</w:t>
      </w:r>
      <w:r>
        <w:rPr>
          <w:rFonts w:ascii="Arial" w:eastAsia="YouYuan" w:hAnsi="Arial" w:cs="Arial"/>
          <w:color w:val="000000"/>
          <w:szCs w:val="21"/>
        </w:rPr>
        <w:t>P</w:t>
      </w:r>
      <w:r>
        <w:rPr>
          <w:rFonts w:ascii="Arial" w:eastAsia="YouYuan" w:hAnsi="Arial" w:cs="Arial" w:hint="eastAsia"/>
          <w:color w:val="000000"/>
          <w:szCs w:val="21"/>
          <w:lang w:val="ru-RU"/>
        </w:rPr>
        <w:t>1</w:t>
      </w:r>
      <w:r>
        <w:rPr>
          <w:rFonts w:ascii="Arial" w:eastAsia="YouYuan" w:hAnsi="Arial" w:cs="Arial"/>
          <w:color w:val="000000"/>
          <w:szCs w:val="21"/>
          <w:lang w:val="ru-RU"/>
        </w:rPr>
        <w:t>5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После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выбора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нужной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вам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программы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 индикаторе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</w:rPr>
        <w:t>TIME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высветится изначальное время -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10:00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-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”,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-” </w:t>
      </w:r>
      <w:r>
        <w:rPr>
          <w:rFonts w:ascii="Arial" w:eastAsia="YouYuan" w:hAnsi="Arial" w:cs="Arial"/>
          <w:color w:val="000000"/>
          <w:szCs w:val="21"/>
          <w:lang w:val="ru-RU"/>
        </w:rPr>
        <w:t>чтобы выставить нужное для тренировки время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 кнопку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START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 запуска выбранной программы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Программа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разделена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 10 </w:t>
      </w:r>
      <w:r>
        <w:rPr>
          <w:rFonts w:ascii="Arial" w:eastAsia="YouYuan" w:hAnsi="Arial" w:cs="Arial"/>
          <w:color w:val="000000"/>
          <w:szCs w:val="21"/>
          <w:lang w:val="ru-RU"/>
        </w:rPr>
        <w:t>частей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Когда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система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переходит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следующей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части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вы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услышите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тройной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затем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скорость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уровень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наклона можно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изменить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-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”,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-”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для регулировки скорости и уровня наклона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.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Когда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снова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перейдет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следующую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часть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вы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услышите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тройной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и скорость и уровень наклона согласно установленной программе изменятся автоматически. После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завершения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программы</w:t>
      </w:r>
      <w:r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система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издаст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тройной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и беговая дорожка постепенно начнет снижать скорость до полной остановки</w:t>
      </w:r>
      <w:r w:rsidRPr="00EB217F">
        <w:rPr>
          <w:rFonts w:ascii="Arial" w:eastAsia="YouYuan" w:hAnsi="Arial" w:cs="Arial"/>
          <w:szCs w:val="21"/>
          <w:lang w:val="ru-RU"/>
        </w:rPr>
        <w:t xml:space="preserve">. </w:t>
      </w:r>
      <w:r>
        <w:rPr>
          <w:rFonts w:ascii="Arial" w:eastAsia="YouYuan" w:hAnsi="Arial" w:cs="Arial"/>
          <w:szCs w:val="21"/>
          <w:lang w:val="ru-RU"/>
        </w:rPr>
        <w:t>Спустя 5 секунд тренажер перейдет в режим ожидания.</w:t>
      </w:r>
    </w:p>
    <w:p w:rsidR="00A736C6" w:rsidRPr="00824689" w:rsidRDefault="00A736C6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824689" w:rsidRDefault="00EC32A9" w:rsidP="00EC32A9">
      <w:pPr>
        <w:spacing w:line="400" w:lineRule="exact"/>
        <w:rPr>
          <w:rFonts w:ascii="Calibri" w:hAnsi="Calibri"/>
          <w:b/>
          <w:bCs/>
          <w:color w:val="000000"/>
          <w:sz w:val="24"/>
          <w:lang w:val="ru-RU"/>
        </w:rPr>
      </w:pPr>
    </w:p>
    <w:p w:rsidR="00EC32A9" w:rsidRPr="00FA390C" w:rsidRDefault="00EC32A9" w:rsidP="00EC32A9">
      <w:pPr>
        <w:rPr>
          <w:rFonts w:ascii="Arial" w:eastAsia="YouYuan" w:hAnsi="Arial" w:cs="Arial" w:hint="eastAsia"/>
          <w:bCs/>
          <w:color w:val="000000"/>
          <w:szCs w:val="28"/>
          <w:lang w:val="ru-RU"/>
        </w:rPr>
      </w:pPr>
      <w:r>
        <w:rPr>
          <w:rFonts w:ascii="Arial" w:eastAsia="KaiTi_GB2312" w:hAnsi="Arial" w:cs="Arial"/>
          <w:b/>
          <w:bCs/>
          <w:sz w:val="28"/>
          <w:lang w:val="ru-RU"/>
        </w:rPr>
        <w:t>График</w:t>
      </w:r>
      <w:r w:rsidRPr="00FA390C">
        <w:rPr>
          <w:rFonts w:ascii="Arial" w:eastAsia="KaiTi_GB2312" w:hAnsi="Arial" w:cs="Arial"/>
          <w:b/>
          <w:bCs/>
          <w:sz w:val="28"/>
          <w:lang w:val="ru-RU"/>
        </w:rPr>
        <w:t xml:space="preserve"> </w:t>
      </w:r>
      <w:r>
        <w:rPr>
          <w:rFonts w:ascii="Arial" w:eastAsia="KaiTi_GB2312" w:hAnsi="Arial" w:cs="Arial"/>
          <w:b/>
          <w:bCs/>
          <w:sz w:val="28"/>
          <w:lang w:val="ru-RU"/>
        </w:rPr>
        <w:t>программ</w:t>
      </w:r>
      <w:r w:rsidRPr="00FA390C">
        <w:rPr>
          <w:rFonts w:ascii="Arial" w:eastAsia="KaiTi_GB2312" w:hAnsi="Arial" w:cs="Arial" w:hint="eastAsia"/>
          <w:b/>
          <w:bCs/>
          <w:sz w:val="28"/>
          <w:lang w:val="ru-RU"/>
        </w:rPr>
        <w:t>:</w:t>
      </w:r>
    </w:p>
    <w:p w:rsidR="00A736C6" w:rsidRPr="00EC32A9" w:rsidRDefault="00EC32A9">
      <w:pPr>
        <w:rPr>
          <w:rFonts w:ascii="Arial" w:eastAsia="KaiTi_GB2312" w:hAnsi="Arial" w:cs="Arial"/>
          <w:bCs/>
          <w:szCs w:val="21"/>
          <w:lang w:val="ru-RU"/>
        </w:rPr>
      </w:pPr>
      <w:r>
        <w:rPr>
          <w:rFonts w:ascii="Arial" w:eastAsia="KaiTi_GB2312" w:hAnsi="Arial" w:cs="Arial"/>
          <w:bCs/>
          <w:szCs w:val="21"/>
          <w:lang w:val="ru-RU"/>
        </w:rPr>
        <w:t>Каждая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программа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для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занятия на беговой дорожке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разделена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на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10 </w:t>
      </w:r>
      <w:r>
        <w:rPr>
          <w:rFonts w:ascii="Arial" w:eastAsia="KaiTi_GB2312" w:hAnsi="Arial" w:cs="Arial"/>
          <w:bCs/>
          <w:szCs w:val="21"/>
          <w:lang w:val="ru-RU"/>
        </w:rPr>
        <w:t>частей. Каждое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изменение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скорости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соответствует определенному времени тренировки.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20"/>
        <w:gridCol w:w="1440"/>
        <w:gridCol w:w="516"/>
        <w:gridCol w:w="516"/>
        <w:gridCol w:w="579"/>
        <w:gridCol w:w="622"/>
        <w:gridCol w:w="601"/>
        <w:gridCol w:w="630"/>
        <w:gridCol w:w="588"/>
        <w:gridCol w:w="617"/>
        <w:gridCol w:w="587"/>
        <w:gridCol w:w="720"/>
      </w:tblGrid>
      <w:tr w:rsidR="00A736C6">
        <w:trPr>
          <w:trHeight w:val="924"/>
          <w:jc w:val="center"/>
        </w:trPr>
        <w:tc>
          <w:tcPr>
            <w:tcW w:w="8136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36C6" w:rsidRDefault="00EC32A9" w:rsidP="00EC32A9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Таблица 1</w:t>
            </w:r>
            <w:r w:rsidR="00A736C6">
              <w:rPr>
                <w:rFonts w:ascii="Arial" w:hAnsi="Arial" w:cs="Arial"/>
                <w:b/>
                <w:bCs/>
                <w:szCs w:val="21"/>
              </w:rPr>
              <w:t>(</w:t>
            </w: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Километры</w:t>
            </w:r>
            <w:r w:rsidR="00A736C6">
              <w:rPr>
                <w:rFonts w:ascii="Arial" w:hAnsi="Arial" w:cs="Arial"/>
                <w:b/>
                <w:bCs/>
                <w:szCs w:val="21"/>
              </w:rPr>
              <w:t>)</w:t>
            </w:r>
          </w:p>
        </w:tc>
      </w:tr>
      <w:tr w:rsidR="00A736C6" w:rsidRPr="00EC32A9">
        <w:trPr>
          <w:trHeight w:val="360"/>
          <w:jc w:val="center"/>
        </w:trPr>
        <w:tc>
          <w:tcPr>
            <w:tcW w:w="21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 xml:space="preserve">     </w:t>
            </w:r>
            <w:r w:rsidR="00EC32A9"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>
              <w:rPr>
                <w:rFonts w:ascii="Arial" w:hAnsi="Arial" w:cs="Arial"/>
                <w:b/>
                <w:kern w:val="0"/>
                <w:szCs w:val="21"/>
              </w:rPr>
              <w:t xml:space="preserve">  </w:t>
            </w:r>
          </w:p>
          <w:p w:rsidR="00A736C6" w:rsidRPr="00EC32A9" w:rsidRDefault="00EC32A9">
            <w:pPr>
              <w:widowControl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Программа</w:t>
            </w:r>
          </w:p>
        </w:tc>
        <w:tc>
          <w:tcPr>
            <w:tcW w:w="5976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A736C6" w:rsidRPr="00EC32A9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 w:rsidRPr="00CD4328">
              <w:rPr>
                <w:rFonts w:ascii="Arial" w:hAnsi="Arial" w:cs="Arial"/>
                <w:b/>
                <w:kern w:val="0"/>
                <w:szCs w:val="21"/>
                <w:lang w:val="ru-RU"/>
              </w:rPr>
              <w:t>/10 =</w:t>
            </w: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установленное для каждой части</w:t>
            </w:r>
          </w:p>
        </w:tc>
      </w:tr>
      <w:tr w:rsidR="00A736C6">
        <w:trPr>
          <w:trHeight w:val="300"/>
          <w:jc w:val="center"/>
        </w:trPr>
        <w:tc>
          <w:tcPr>
            <w:tcW w:w="21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736C6" w:rsidRPr="00EC32A9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Pr="00EC32A9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Pr="00EC32A9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Pr="00EC32A9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P11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EC32A9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EC32A9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</w:tbl>
    <w:p w:rsidR="00A736C6" w:rsidRDefault="00A736C6">
      <w:pPr>
        <w:rPr>
          <w:rFonts w:ascii="Arial" w:eastAsia="KaiTi_GB2312" w:hAnsi="Arial" w:cs="Arial" w:hint="eastAsia"/>
          <w:bCs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p w:rsidR="00A736C6" w:rsidRDefault="00A736C6">
      <w:pPr>
        <w:rPr>
          <w:rFonts w:ascii="Arial" w:eastAsia="YouYuan" w:hAnsi="Arial" w:cs="Arial" w:hint="eastAsia"/>
          <w:bCs/>
          <w:color w:val="000000"/>
          <w:szCs w:val="21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89"/>
        <w:gridCol w:w="1529"/>
        <w:gridCol w:w="675"/>
        <w:gridCol w:w="675"/>
        <w:gridCol w:w="675"/>
        <w:gridCol w:w="675"/>
        <w:gridCol w:w="675"/>
        <w:gridCol w:w="675"/>
        <w:gridCol w:w="675"/>
        <w:gridCol w:w="592"/>
        <w:gridCol w:w="675"/>
        <w:gridCol w:w="675"/>
      </w:tblGrid>
      <w:tr w:rsidR="00A736C6">
        <w:trPr>
          <w:trHeight w:val="390"/>
          <w:jc w:val="center"/>
        </w:trPr>
        <w:tc>
          <w:tcPr>
            <w:tcW w:w="888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736C6" w:rsidRDefault="00124734" w:rsidP="00124734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Таблица 2</w:t>
            </w:r>
            <w:r w:rsidR="00A736C6">
              <w:rPr>
                <w:rFonts w:ascii="Arial" w:hAnsi="Arial" w:cs="Arial"/>
                <w:b/>
                <w:bCs/>
                <w:kern w:val="0"/>
                <w:szCs w:val="21"/>
              </w:rPr>
              <w:t xml:space="preserve"> (</w:t>
            </w: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мили</w:t>
            </w:r>
            <w:r w:rsidR="00A736C6">
              <w:rPr>
                <w:rFonts w:ascii="Arial" w:hAnsi="Arial" w:cs="Arial"/>
                <w:b/>
                <w:bCs/>
                <w:kern w:val="0"/>
                <w:szCs w:val="21"/>
              </w:rPr>
              <w:t>)</w:t>
            </w:r>
          </w:p>
        </w:tc>
      </w:tr>
      <w:tr w:rsidR="00A736C6" w:rsidRPr="00124734">
        <w:trPr>
          <w:trHeight w:val="300"/>
          <w:jc w:val="center"/>
        </w:trPr>
        <w:tc>
          <w:tcPr>
            <w:tcW w:w="221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bottom"/>
          </w:tcPr>
          <w:p w:rsidR="00A736C6" w:rsidRPr="00124734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 xml:space="preserve">       </w:t>
            </w:r>
            <w:r w:rsidR="00124734"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</w:p>
          <w:p w:rsidR="00A736C6" w:rsidRDefault="00124734">
            <w:pPr>
              <w:widowControl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Программа</w:t>
            </w:r>
            <w:r w:rsidR="00A736C6">
              <w:rPr>
                <w:rFonts w:ascii="Arial" w:hAnsi="Arial" w:cs="Arial"/>
                <w:b/>
                <w:kern w:val="0"/>
                <w:szCs w:val="21"/>
              </w:rPr>
              <w:t xml:space="preserve">         </w:t>
            </w:r>
          </w:p>
        </w:tc>
        <w:tc>
          <w:tcPr>
            <w:tcW w:w="666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A736C6" w:rsidRPr="00124734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 w:rsidRPr="00CD4328">
              <w:rPr>
                <w:rFonts w:ascii="Arial" w:hAnsi="Arial" w:cs="Arial"/>
                <w:b/>
                <w:kern w:val="0"/>
                <w:szCs w:val="21"/>
                <w:lang w:val="ru-RU"/>
              </w:rPr>
              <w:t>/10 =</w:t>
            </w: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установленное для каждой части</w:t>
            </w:r>
          </w:p>
        </w:tc>
      </w:tr>
      <w:tr w:rsidR="00A736C6">
        <w:trPr>
          <w:trHeight w:val="300"/>
          <w:jc w:val="center"/>
        </w:trPr>
        <w:tc>
          <w:tcPr>
            <w:tcW w:w="221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A736C6" w:rsidRPr="00124734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Pr="00124734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Pr="00124734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Pr="00124734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P12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</w:tr>
      <w:tr w:rsidR="00A736C6">
        <w:trPr>
          <w:trHeight w:val="315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00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A736C6">
        <w:trPr>
          <w:trHeight w:val="300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A736C6">
        <w:trPr>
          <w:trHeight w:val="300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A736C6">
        <w:trPr>
          <w:trHeight w:val="300"/>
          <w:jc w:val="center"/>
        </w:trPr>
        <w:tc>
          <w:tcPr>
            <w:tcW w:w="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</w:rPr>
              <w:t>P15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A736C6">
        <w:trPr>
          <w:trHeight w:val="300"/>
          <w:jc w:val="center"/>
        </w:trPr>
        <w:tc>
          <w:tcPr>
            <w:tcW w:w="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736C6" w:rsidRDefault="00A736C6">
            <w:pPr>
              <w:widowControl/>
              <w:jc w:val="left"/>
              <w:rPr>
                <w:rFonts w:ascii="Arial" w:hAnsi="Arial" w:cs="Arial"/>
                <w:b/>
                <w:kern w:val="0"/>
                <w:szCs w:val="21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124734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736C6" w:rsidRDefault="00A736C6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</w:tbl>
    <w:p w:rsidR="00A736C6" w:rsidRDefault="00A736C6">
      <w:pPr>
        <w:rPr>
          <w:rFonts w:ascii="Arial" w:hAnsi="Arial" w:cs="Arial" w:hint="eastAsia"/>
          <w:sz w:val="24"/>
        </w:rPr>
      </w:pPr>
    </w:p>
    <w:p w:rsidR="00A736C6" w:rsidRDefault="00A736C6">
      <w:pPr>
        <w:rPr>
          <w:rFonts w:ascii="Arial" w:hAnsi="Arial" w:cs="Arial"/>
          <w:sz w:val="24"/>
          <w:lang w:val="ru-RU"/>
        </w:rPr>
      </w:pPr>
    </w:p>
    <w:p w:rsidR="00124734" w:rsidRDefault="00124734">
      <w:pPr>
        <w:rPr>
          <w:rFonts w:ascii="Arial" w:hAnsi="Arial" w:cs="Arial"/>
          <w:sz w:val="24"/>
          <w:lang w:val="ru-RU"/>
        </w:rPr>
      </w:pPr>
    </w:p>
    <w:p w:rsidR="00124734" w:rsidRDefault="00124734">
      <w:pPr>
        <w:rPr>
          <w:rFonts w:ascii="Arial" w:hAnsi="Arial" w:cs="Arial"/>
          <w:sz w:val="24"/>
          <w:lang w:val="ru-RU"/>
        </w:rPr>
      </w:pPr>
    </w:p>
    <w:p w:rsidR="00124734" w:rsidRDefault="00124734">
      <w:pPr>
        <w:rPr>
          <w:rFonts w:ascii="Arial" w:hAnsi="Arial" w:cs="Arial"/>
          <w:sz w:val="24"/>
          <w:lang w:val="ru-RU"/>
        </w:rPr>
      </w:pPr>
    </w:p>
    <w:p w:rsidR="00124734" w:rsidRPr="00124734" w:rsidRDefault="00124734">
      <w:pPr>
        <w:rPr>
          <w:rFonts w:ascii="Arial" w:hAnsi="Arial" w:cs="Arial"/>
          <w:sz w:val="24"/>
          <w:lang w:val="ru-RU"/>
        </w:rPr>
      </w:pPr>
    </w:p>
    <w:p w:rsidR="00A736C6" w:rsidRPr="00124734" w:rsidRDefault="00124734">
      <w:pPr>
        <w:rPr>
          <w:rFonts w:ascii="Arial" w:eastAsia="YouYuan" w:hAnsi="Arial" w:cs="Arial" w:hint="eastAsia"/>
          <w:b/>
          <w:color w:val="000000"/>
          <w:szCs w:val="21"/>
          <w:lang w:val="ru-RU"/>
        </w:rPr>
      </w:pPr>
      <w:r>
        <w:rPr>
          <w:rFonts w:ascii="Arial" w:eastAsia="KaiTi_GB2312" w:hAnsi="Arial" w:cs="Arial"/>
          <w:b/>
          <w:bCs/>
          <w:sz w:val="28"/>
          <w:lang w:val="ru-RU"/>
        </w:rPr>
        <w:t>Программирование</w:t>
      </w:r>
      <w:r w:rsidR="00A736C6" w:rsidRPr="00124734">
        <w:rPr>
          <w:rFonts w:ascii="Arial" w:eastAsia="KaiTi_GB2312" w:hAnsi="Arial" w:cs="Arial" w:hint="eastAsia"/>
          <w:b/>
          <w:bCs/>
          <w:sz w:val="28"/>
          <w:lang w:val="ru-RU"/>
        </w:rPr>
        <w:t>:</w:t>
      </w:r>
    </w:p>
    <w:p w:rsidR="00124734" w:rsidRDefault="00124734" w:rsidP="00124734">
      <w:pPr>
        <w:ind w:left="155" w:hangingChars="74" w:hanging="155"/>
        <w:rPr>
          <w:rFonts w:ascii="Arial" w:eastAsia="YouYuan" w:hAnsi="Arial" w:cs="Arial"/>
          <w:color w:val="000000"/>
          <w:szCs w:val="21"/>
          <w:lang w:val="ru-RU"/>
        </w:rPr>
      </w:pP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1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2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3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: </w:t>
      </w:r>
      <w:r>
        <w:rPr>
          <w:rFonts w:ascii="Arial" w:eastAsia="YouYuan" w:hAnsi="Arial" w:cs="Arial"/>
          <w:color w:val="000000"/>
          <w:szCs w:val="21"/>
          <w:lang w:val="ru-RU"/>
        </w:rPr>
        <w:t>Кроме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двенадцати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уже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установленных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вы можете сами установить три программы по своим параметрам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1</w:t>
      </w:r>
      <w:r w:rsidRPr="00CD4328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2</w:t>
      </w:r>
      <w:r w:rsidRPr="00CD4328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3</w:t>
      </w:r>
    </w:p>
    <w:p w:rsidR="00124734" w:rsidRDefault="00124734" w:rsidP="00124734">
      <w:pPr>
        <w:ind w:left="155" w:hangingChars="74" w:hanging="155"/>
        <w:rPr>
          <w:rFonts w:ascii="Arial" w:eastAsia="YouYuan" w:hAnsi="Arial" w:cs="Arial"/>
          <w:color w:val="000000"/>
          <w:szCs w:val="21"/>
          <w:lang w:val="ru-RU"/>
        </w:rPr>
      </w:pPr>
    </w:p>
    <w:p w:rsidR="00124734" w:rsidRPr="00D479B1" w:rsidRDefault="00124734" w:rsidP="00124734">
      <w:pPr>
        <w:ind w:left="155" w:hangingChars="74" w:hanging="155"/>
        <w:rPr>
          <w:rFonts w:ascii="Arial" w:eastAsia="YouYuan" w:hAnsi="Arial" w:cs="Arial" w:hint="eastAsia"/>
          <w:color w:val="000000"/>
          <w:szCs w:val="21"/>
          <w:lang w:val="ru-RU"/>
        </w:rPr>
      </w:pPr>
      <w:r w:rsidRPr="00D479B1">
        <w:rPr>
          <w:rFonts w:ascii="Arial" w:eastAsia="YouYuan" w:hAnsi="Arial" w:cs="Arial"/>
          <w:color w:val="000000"/>
          <w:szCs w:val="21"/>
          <w:lang w:val="ru-RU"/>
        </w:rPr>
        <w:t>1</w:t>
      </w:r>
      <w:r w:rsidRPr="00D479B1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Установка</w:t>
      </w:r>
      <w:r w:rsidRPr="00D479B1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пользовательских</w:t>
      </w:r>
      <w:r w:rsidRPr="00D479B1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</w:t>
      </w:r>
      <w:r w:rsidRPr="00D479B1">
        <w:rPr>
          <w:rFonts w:ascii="Arial" w:eastAsia="YouYuan" w:hAnsi="Arial" w:cs="Arial" w:hint="eastAsia"/>
          <w:color w:val="000000"/>
          <w:szCs w:val="21"/>
          <w:lang w:val="ru-RU"/>
        </w:rPr>
        <w:t>:</w:t>
      </w:r>
    </w:p>
    <w:p w:rsidR="00124734" w:rsidRPr="00BE306D" w:rsidRDefault="00124734" w:rsidP="00124734">
      <w:pPr>
        <w:spacing w:line="400" w:lineRule="exact"/>
        <w:rPr>
          <w:rFonts w:ascii="Arial" w:eastAsia="YouYuan" w:hAnsi="Arial" w:cs="Arial"/>
          <w:color w:val="000000"/>
          <w:szCs w:val="21"/>
          <w:lang w:val="ru-RU"/>
        </w:rPr>
      </w:pPr>
      <w:r>
        <w:rPr>
          <w:rFonts w:ascii="Arial" w:eastAsia="YouYuan" w:hAnsi="Arial" w:cs="Arial"/>
          <w:bCs/>
          <w:color w:val="000000"/>
          <w:szCs w:val="21"/>
          <w:lang w:val="ru-RU"/>
        </w:rPr>
        <w:t>Нажимайте</w:t>
      </w:r>
      <w:r w:rsidRPr="00BE306D">
        <w:rPr>
          <w:rFonts w:ascii="Arial" w:eastAsia="YouYuan" w:hAnsi="Arial" w:cs="Arial"/>
          <w:bCs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1"/>
          <w:lang w:val="ru-RU"/>
        </w:rPr>
        <w:t>кнопку</w:t>
      </w:r>
      <w:r w:rsidRPr="00BE306D">
        <w:rPr>
          <w:rFonts w:ascii="Arial" w:eastAsia="YouYuan" w:hAnsi="Arial" w:cs="Arial"/>
          <w:bCs/>
          <w:color w:val="000000"/>
          <w:szCs w:val="21"/>
          <w:lang w:val="ru-RU"/>
        </w:rPr>
        <w:t xml:space="preserve">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PROGRAM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пока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индикатор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отобразит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（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1-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3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）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затем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кнопку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  <w:lang w:val="en-GB"/>
        </w:rPr>
        <w:t>MODE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чтобы войти в меню установки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Для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первой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части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тренировки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+”</w:t>
      </w:r>
      <w:r>
        <w:rPr>
          <w:rFonts w:ascii="Arial" w:eastAsia="YouYuan" w:hAnsi="Arial" w:cs="Arial"/>
          <w:color w:val="000000"/>
          <w:szCs w:val="21"/>
        </w:rPr>
        <w:t>、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-” </w:t>
      </w:r>
      <w:r>
        <w:rPr>
          <w:rFonts w:ascii="Arial" w:eastAsia="YouYuan" w:hAnsi="Arial" w:cs="Arial"/>
          <w:color w:val="000000"/>
          <w:szCs w:val="21"/>
          <w:lang w:val="ru-RU"/>
        </w:rPr>
        <w:t>для изменения скорости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затем с помощью кнопок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INCLINE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+”</w:t>
      </w:r>
      <w:r>
        <w:rPr>
          <w:rFonts w:ascii="Arial" w:eastAsia="YouYuan" w:hAnsi="Arial" w:cs="Arial"/>
          <w:color w:val="000000"/>
          <w:szCs w:val="21"/>
        </w:rPr>
        <w:t>、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INCLINE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-”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установите наклон бегового полотна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</w:rPr>
        <w:t>MODE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завершения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установки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параметров для первой части тренировки и точно так же установите параметры для следующей части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 так до тех пор, пока параметры для всех 10 этапов тренировки не будут установлены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Данные будут сохранены, даже когда вы отключите питание тренажера, до тех пор, пока вы их сами не сбросите.</w:t>
      </w:r>
    </w:p>
    <w:p w:rsidR="00124734" w:rsidRPr="00BE306D" w:rsidRDefault="00124734" w:rsidP="00124734">
      <w:pPr>
        <w:ind w:left="155" w:hangingChars="74" w:hanging="155"/>
        <w:rPr>
          <w:rFonts w:ascii="Arial" w:eastAsia="YouYuan" w:hAnsi="Arial" w:cs="Arial" w:hint="eastAsia"/>
          <w:color w:val="000000"/>
          <w:szCs w:val="21"/>
          <w:lang w:val="ru-RU"/>
        </w:rPr>
      </w:pPr>
      <w:r w:rsidRPr="00BE306D">
        <w:rPr>
          <w:rFonts w:ascii="Arial" w:eastAsia="YouYuan" w:hAnsi="Arial" w:cs="Arial"/>
          <w:color w:val="000000"/>
          <w:szCs w:val="21"/>
          <w:lang w:val="ru-RU"/>
        </w:rPr>
        <w:t>2</w:t>
      </w:r>
      <w:r>
        <w:rPr>
          <w:rFonts w:ascii="Arial" w:eastAsia="YouYuan" w:hAnsi="Arial" w:cs="Arial"/>
          <w:color w:val="000000"/>
          <w:szCs w:val="21"/>
          <w:lang w:val="ru-RU"/>
        </w:rPr>
        <w:t>. Запуск пользовательской программы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>:</w:t>
      </w:r>
    </w:p>
    <w:p w:rsidR="00124734" w:rsidRPr="00BE306D" w:rsidRDefault="00124734" w:rsidP="00124734">
      <w:pPr>
        <w:spacing w:line="240" w:lineRule="atLeast"/>
        <w:rPr>
          <w:rFonts w:ascii="Arial" w:eastAsia="YouYuan" w:hAnsi="Arial" w:cs="Arial" w:hint="eastAsia"/>
          <w:color w:val="000000"/>
          <w:szCs w:val="21"/>
          <w:lang w:val="ru-RU"/>
        </w:rPr>
      </w:pPr>
      <w:r>
        <w:rPr>
          <w:rFonts w:ascii="Arial" w:eastAsia="YouYuan" w:hAnsi="Arial" w:cs="Arial"/>
          <w:color w:val="000000"/>
          <w:szCs w:val="21"/>
          <w:lang w:val="ru-RU"/>
        </w:rPr>
        <w:t>Когда беговая дорожка находится в режиме ожидания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PROGRAM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”</w:t>
      </w:r>
      <w:r>
        <w:rPr>
          <w:rFonts w:ascii="Arial" w:eastAsia="YouYuan" w:hAnsi="Arial" w:cs="Arial"/>
          <w:color w:val="000000"/>
          <w:szCs w:val="21"/>
          <w:lang w:val="ru-RU"/>
        </w:rPr>
        <w:t xml:space="preserve"> пока индикатор не покажет программы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（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1-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3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）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 xml:space="preserve">установите необходимое время тренировки и нажмите кнопку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 w:hint="eastAsia"/>
          <w:color w:val="000000"/>
          <w:szCs w:val="21"/>
        </w:rPr>
        <w:t>START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 запуска тренажера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>.</w:t>
      </w:r>
    </w:p>
    <w:p w:rsidR="00124734" w:rsidRPr="00BE306D" w:rsidRDefault="00124734" w:rsidP="00124734">
      <w:pPr>
        <w:ind w:left="155" w:hangingChars="74" w:hanging="155"/>
        <w:rPr>
          <w:rFonts w:ascii="Arial" w:eastAsia="YouYuan" w:hAnsi="Arial" w:cs="Arial" w:hint="eastAsia"/>
          <w:color w:val="000000"/>
          <w:lang w:val="ru-RU"/>
        </w:rPr>
      </w:pP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>3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. Обратите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внимание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,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что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каждая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пользовательская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программа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делится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на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10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частей</w:t>
      </w:r>
      <w:r w:rsidRPr="00BE306D">
        <w:rPr>
          <w:rFonts w:ascii="Arial" w:eastAsia="YouYuan" w:hAnsi="Arial" w:cs="Arial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и беговая дорожка запустится только в том случае, когда скорость и время тренировки будут установлены для всех частей.</w:t>
      </w:r>
    </w:p>
    <w:p w:rsidR="00A736C6" w:rsidRPr="00124734" w:rsidRDefault="00A736C6">
      <w:pPr>
        <w:rPr>
          <w:rFonts w:ascii="Arial" w:eastAsia="YouYuan" w:hAnsi="Arial" w:cs="Arial" w:hint="eastAsia"/>
          <w:lang w:val="ru-RU"/>
        </w:rPr>
      </w:pPr>
    </w:p>
    <w:p w:rsidR="00124734" w:rsidRDefault="00124734" w:rsidP="00124734">
      <w:pPr>
        <w:rPr>
          <w:rFonts w:ascii="Arial" w:eastAsia="YouYuan" w:hAnsi="Arial" w:cs="Arial" w:hint="eastAsia"/>
          <w:color w:val="000000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Программа контроля пульса</w:t>
      </w:r>
      <w:r>
        <w:rPr>
          <w:rFonts w:ascii="Arial" w:hAnsi="Arial" w:cs="Arial" w:hint="eastAsia"/>
          <w:b/>
          <w:bCs/>
          <w:color w:val="000000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606"/>
        <w:gridCol w:w="1275"/>
        <w:gridCol w:w="574"/>
        <w:gridCol w:w="765"/>
        <w:gridCol w:w="685"/>
        <w:gridCol w:w="1323"/>
        <w:gridCol w:w="637"/>
        <w:gridCol w:w="722"/>
        <w:gridCol w:w="585"/>
        <w:gridCol w:w="1196"/>
        <w:gridCol w:w="753"/>
      </w:tblGrid>
      <w:tr w:rsidR="00124734" w:rsidTr="00E16E7C">
        <w:trPr>
          <w:trHeight w:val="285"/>
        </w:trPr>
        <w:tc>
          <w:tcPr>
            <w:tcW w:w="733" w:type="dxa"/>
            <w:vMerge w:val="restart"/>
            <w:vAlign w:val="center"/>
          </w:tcPr>
          <w:p w:rsidR="00124734" w:rsidRPr="00425515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455" w:type="dxa"/>
            <w:gridSpan w:val="3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  <w:tc>
          <w:tcPr>
            <w:tcW w:w="765" w:type="dxa"/>
            <w:vMerge w:val="restart"/>
            <w:vAlign w:val="center"/>
          </w:tcPr>
          <w:p w:rsidR="00124734" w:rsidRPr="00425515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645" w:type="dxa"/>
            <w:gridSpan w:val="3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  <w:tc>
          <w:tcPr>
            <w:tcW w:w="722" w:type="dxa"/>
            <w:vMerge w:val="restart"/>
            <w:vAlign w:val="center"/>
          </w:tcPr>
          <w:p w:rsidR="00124734" w:rsidRPr="00425515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534" w:type="dxa"/>
            <w:gridSpan w:val="3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</w:tr>
      <w:tr w:rsidR="00124734" w:rsidTr="00E16E7C">
        <w:trPr>
          <w:trHeight w:val="242"/>
        </w:trPr>
        <w:tc>
          <w:tcPr>
            <w:tcW w:w="733" w:type="dxa"/>
            <w:vMerge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06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275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574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  <w:tc>
          <w:tcPr>
            <w:tcW w:w="765" w:type="dxa"/>
            <w:vMerge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85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323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637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  <w:tc>
          <w:tcPr>
            <w:tcW w:w="722" w:type="dxa"/>
            <w:vMerge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585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196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753" w:type="dxa"/>
            <w:vAlign w:val="center"/>
          </w:tcPr>
          <w:p w:rsidR="00124734" w:rsidRPr="00DA1006" w:rsidRDefault="00124734" w:rsidP="00E16E7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195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123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123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37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174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59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153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194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38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173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60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152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193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39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172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61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151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192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40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171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108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108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62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150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191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41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170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63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149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190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120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120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42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169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64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148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189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43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168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65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147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93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93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22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188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44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167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66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146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23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187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45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166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105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105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67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145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24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186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46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165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104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104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68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144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25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185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117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117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47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164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69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143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26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184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48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163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70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143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27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183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49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162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71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142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89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182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50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162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102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102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72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141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89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29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181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51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161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73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140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88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181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114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114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52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160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74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139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88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31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180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53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159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75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138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87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32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179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54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158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76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137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86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33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178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55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157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99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99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77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136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86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34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177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56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156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78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135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35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176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111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111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57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155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79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134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</w:tr>
      <w:tr w:rsidR="00124734" w:rsidTr="00E16E7C">
        <w:trPr>
          <w:trHeight w:val="285"/>
        </w:trPr>
        <w:tc>
          <w:tcPr>
            <w:tcW w:w="73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36</w:t>
            </w:r>
          </w:p>
        </w:tc>
        <w:tc>
          <w:tcPr>
            <w:tcW w:w="60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175</w:t>
            </w:r>
          </w:p>
        </w:tc>
        <w:tc>
          <w:tcPr>
            <w:tcW w:w="127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574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76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58</w:t>
            </w:r>
          </w:p>
        </w:tc>
        <w:tc>
          <w:tcPr>
            <w:tcW w:w="6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154</w:t>
            </w:r>
          </w:p>
        </w:tc>
        <w:tc>
          <w:tcPr>
            <w:tcW w:w="132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637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722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80</w:t>
            </w:r>
          </w:p>
        </w:tc>
        <w:tc>
          <w:tcPr>
            <w:tcW w:w="585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133</w:t>
            </w:r>
          </w:p>
        </w:tc>
        <w:tc>
          <w:tcPr>
            <w:tcW w:w="1196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124734" w:rsidRDefault="00124734" w:rsidP="00E16E7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84</w:t>
            </w:r>
          </w:p>
        </w:tc>
      </w:tr>
    </w:tbl>
    <w:p w:rsidR="00124734" w:rsidRDefault="00124734" w:rsidP="00124734">
      <w:pPr>
        <w:rPr>
          <w:rFonts w:ascii="Arial" w:hAnsi="Arial" w:cs="Arial" w:hint="eastAsia"/>
          <w:color w:val="000000"/>
          <w:szCs w:val="21"/>
        </w:rPr>
      </w:pPr>
    </w:p>
    <w:p w:rsidR="00A736C6" w:rsidRDefault="00A736C6">
      <w:pPr>
        <w:ind w:rightChars="-10" w:right="-21"/>
        <w:jc w:val="left"/>
        <w:rPr>
          <w:rFonts w:ascii="Arial" w:hAnsi="Arial" w:cs="Arial" w:hint="eastAsia"/>
        </w:rPr>
      </w:pPr>
    </w:p>
    <w:p w:rsidR="00A736C6" w:rsidRDefault="00A736C6">
      <w:pPr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sz w:val="28"/>
          <w:szCs w:val="28"/>
        </w:rPr>
        <w:t>HRC PROGRAM OPERATION INSTRUCTION (OPTION):</w:t>
      </w:r>
    </w:p>
    <w:p w:rsidR="00124734" w:rsidRPr="00D479B1" w:rsidRDefault="00124734" w:rsidP="00124734">
      <w:pPr>
        <w:rPr>
          <w:rFonts w:ascii="Arial" w:hAnsi="Arial" w:cs="Arial" w:hint="eastAsia"/>
          <w:color w:val="000000"/>
          <w:szCs w:val="21"/>
          <w:lang w:val="ru-RU"/>
        </w:rPr>
      </w:pPr>
      <w:r w:rsidRPr="00DA1006">
        <w:rPr>
          <w:rFonts w:ascii="Arial" w:hAnsi="Arial" w:cs="Arial" w:hint="eastAsia"/>
          <w:color w:val="000000"/>
          <w:szCs w:val="21"/>
          <w:lang w:val="ru-RU"/>
        </w:rPr>
        <w:t xml:space="preserve">1. </w:t>
      </w:r>
      <w:r>
        <w:rPr>
          <w:rFonts w:ascii="Arial" w:hAnsi="Arial" w:cs="Arial"/>
          <w:color w:val="000000"/>
          <w:szCs w:val="21"/>
          <w:lang w:val="ru-RU"/>
        </w:rPr>
        <w:t>После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включения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беговой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дорожки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нажимайте кнопку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PROGRAM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  <w:lang w:val="ru-RU"/>
        </w:rPr>
        <w:t>пока на индикаторе не высветится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”</w:t>
      </w:r>
      <w:r>
        <w:rPr>
          <w:rFonts w:ascii="Arial" w:hAnsi="Arial" w:cs="Arial"/>
          <w:color w:val="000000"/>
          <w:szCs w:val="21"/>
        </w:rPr>
        <w:t>HRC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”. </w:t>
      </w:r>
      <w:r>
        <w:rPr>
          <w:rFonts w:ascii="Arial" w:hAnsi="Arial" w:cs="Arial"/>
          <w:color w:val="000000"/>
          <w:szCs w:val="21"/>
          <w:lang w:val="ru-RU"/>
        </w:rPr>
        <w:t>Самая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большая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скорость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- 10.0 </w:t>
      </w:r>
      <w:r>
        <w:rPr>
          <w:rFonts w:ascii="Arial" w:hAnsi="Arial" w:cs="Arial"/>
          <w:color w:val="000000"/>
          <w:szCs w:val="21"/>
          <w:lang w:val="ru-RU"/>
        </w:rPr>
        <w:t>км</w:t>
      </w:r>
      <w:r w:rsidRPr="00D479B1">
        <w:rPr>
          <w:rFonts w:ascii="Arial" w:hAnsi="Arial" w:cs="Arial"/>
          <w:color w:val="000000"/>
          <w:szCs w:val="21"/>
          <w:lang w:val="ru-RU"/>
        </w:rPr>
        <w:t>/</w:t>
      </w:r>
      <w:r>
        <w:rPr>
          <w:rFonts w:ascii="Arial" w:hAnsi="Arial" w:cs="Arial"/>
          <w:color w:val="000000"/>
          <w:szCs w:val="21"/>
          <w:lang w:val="ru-RU"/>
        </w:rPr>
        <w:t>час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DA1006">
        <w:rPr>
          <w:rFonts w:ascii="Arial" w:hAnsi="Arial" w:cs="Arial"/>
          <w:color w:val="000000"/>
          <w:szCs w:val="21"/>
          <w:lang w:val="ru-RU"/>
        </w:rPr>
        <w:t>(</w:t>
      </w:r>
      <w:r>
        <w:rPr>
          <w:rFonts w:ascii="Arial" w:hAnsi="Arial" w:cs="Arial"/>
          <w:color w:val="000000"/>
          <w:szCs w:val="21"/>
          <w:lang w:val="ru-RU"/>
        </w:rPr>
        <w:t>Заметка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: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START</w:t>
      </w:r>
      <w:r w:rsidRPr="00DA1006">
        <w:rPr>
          <w:rFonts w:ascii="Arial" w:hAnsi="Arial" w:cs="Arial"/>
          <w:color w:val="000000"/>
          <w:szCs w:val="21"/>
          <w:lang w:val="ru-RU"/>
        </w:rPr>
        <w:t>”</w:t>
      </w:r>
      <w:r>
        <w:rPr>
          <w:rFonts w:ascii="Arial" w:hAnsi="Arial" w:cs="Arial"/>
          <w:color w:val="000000"/>
          <w:szCs w:val="21"/>
          <w:lang w:val="ru-RU"/>
        </w:rPr>
        <w:t>,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когда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индикатор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покажет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HRC</w:t>
      </w:r>
      <w:r>
        <w:rPr>
          <w:rFonts w:ascii="Arial" w:hAnsi="Arial" w:cs="Arial"/>
          <w:color w:val="000000"/>
          <w:szCs w:val="21"/>
          <w:lang w:val="ru-RU"/>
        </w:rPr>
        <w:t>. Программа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автоматически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предложит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параметр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: </w:t>
      </w:r>
      <w:r>
        <w:rPr>
          <w:rFonts w:ascii="Arial" w:hAnsi="Arial" w:cs="Arial"/>
          <w:color w:val="000000"/>
          <w:szCs w:val="21"/>
          <w:lang w:val="ru-RU"/>
        </w:rPr>
        <w:t>возраст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30, </w:t>
      </w:r>
      <w:r>
        <w:rPr>
          <w:rFonts w:ascii="Arial" w:hAnsi="Arial" w:cs="Arial"/>
          <w:color w:val="000000"/>
          <w:szCs w:val="21"/>
          <w:lang w:val="ru-RU"/>
        </w:rPr>
        <w:t>пульс</w:t>
      </w:r>
      <w:r w:rsidRPr="00D479B1">
        <w:rPr>
          <w:rFonts w:ascii="Arial" w:hAnsi="Arial" w:cs="Arial"/>
          <w:color w:val="000000"/>
          <w:szCs w:val="21"/>
          <w:lang w:val="ru-RU"/>
        </w:rPr>
        <w:t>:</w:t>
      </w:r>
      <w:r w:rsidRPr="00D479B1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D479B1">
        <w:rPr>
          <w:rFonts w:ascii="Arial" w:hAnsi="Arial" w:cs="Arial"/>
          <w:color w:val="000000"/>
          <w:szCs w:val="21"/>
          <w:lang w:val="ru-RU"/>
        </w:rPr>
        <w:t>114)</w:t>
      </w:r>
    </w:p>
    <w:p w:rsidR="00124734" w:rsidRDefault="00124734" w:rsidP="00124734">
      <w:pPr>
        <w:rPr>
          <w:rFonts w:ascii="Arial" w:hAnsi="Arial" w:cs="Arial"/>
          <w:color w:val="000000"/>
          <w:szCs w:val="21"/>
          <w:lang w:val="ru-RU"/>
        </w:rPr>
      </w:pPr>
    </w:p>
    <w:p w:rsidR="00124734" w:rsidRPr="00B952C6" w:rsidRDefault="00124734" w:rsidP="00124734">
      <w:pPr>
        <w:rPr>
          <w:rFonts w:ascii="Arial" w:hAnsi="Arial" w:cs="Arial" w:hint="eastAsia"/>
          <w:color w:val="000000"/>
          <w:szCs w:val="21"/>
          <w:lang w:val="ru-RU"/>
        </w:rPr>
      </w:pPr>
      <w:r w:rsidRPr="00DA1006">
        <w:rPr>
          <w:rFonts w:ascii="Arial" w:hAnsi="Arial" w:cs="Arial" w:hint="eastAsia"/>
          <w:color w:val="000000"/>
          <w:szCs w:val="21"/>
          <w:lang w:val="ru-RU"/>
        </w:rPr>
        <w:t xml:space="preserve">2.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MODE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  <w:lang w:val="ru-RU"/>
        </w:rPr>
        <w:t>для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установки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возраста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дисплей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TIME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покажет возраст по умолчанию-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30. </w:t>
      </w:r>
      <w:r>
        <w:rPr>
          <w:rFonts w:ascii="Arial" w:hAnsi="Arial" w:cs="Arial"/>
          <w:color w:val="000000"/>
          <w:szCs w:val="21"/>
          <w:lang w:val="ru-RU"/>
        </w:rPr>
        <w:t>Выставьте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нужный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возраст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; </w:t>
      </w:r>
      <w:r>
        <w:rPr>
          <w:rFonts w:ascii="Arial" w:hAnsi="Arial" w:cs="Arial"/>
          <w:color w:val="000000"/>
          <w:szCs w:val="21"/>
          <w:lang w:val="ru-RU"/>
        </w:rPr>
        <w:t>диапазон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- 15-80 (</w:t>
      </w:r>
      <w:r>
        <w:rPr>
          <w:rFonts w:ascii="Arial" w:hAnsi="Arial" w:cs="Arial"/>
          <w:color w:val="000000"/>
          <w:szCs w:val="21"/>
          <w:lang w:val="ru-RU"/>
        </w:rPr>
        <w:t>В таблице вы можете найти подходящие вам параметры</w:t>
      </w:r>
      <w:r w:rsidRPr="00B952C6">
        <w:rPr>
          <w:rFonts w:ascii="Arial" w:hAnsi="Arial" w:cs="Arial"/>
          <w:color w:val="000000"/>
          <w:szCs w:val="21"/>
          <w:lang w:val="ru-RU"/>
        </w:rPr>
        <w:t>)</w:t>
      </w:r>
    </w:p>
    <w:p w:rsidR="00124734" w:rsidRDefault="00124734">
      <w:pPr>
        <w:rPr>
          <w:rFonts w:ascii="Arial" w:hAnsi="Arial" w:cs="Arial"/>
          <w:lang w:val="ru-RU"/>
        </w:rPr>
      </w:pPr>
    </w:p>
    <w:p w:rsidR="00A736C6" w:rsidRPr="00124734" w:rsidRDefault="00A736C6">
      <w:pPr>
        <w:rPr>
          <w:rFonts w:ascii="Arial" w:hAnsi="Arial" w:cs="Arial"/>
          <w:lang w:val="ru-RU"/>
        </w:rPr>
      </w:pPr>
      <w:r w:rsidRPr="00124734">
        <w:rPr>
          <w:rFonts w:ascii="Arial" w:hAnsi="Arial" w:cs="Arial"/>
          <w:lang w:val="ru-RU"/>
        </w:rPr>
        <w:t xml:space="preserve">3. </w:t>
      </w:r>
      <w:r w:rsidR="00124734">
        <w:rPr>
          <w:rFonts w:ascii="Arial" w:hAnsi="Arial" w:cs="Arial"/>
          <w:lang w:val="ru-RU"/>
        </w:rPr>
        <w:t>После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завершения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выбора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возраста</w:t>
      </w:r>
      <w:r w:rsidRPr="00124734">
        <w:rPr>
          <w:rFonts w:ascii="Arial" w:hAnsi="Arial" w:cs="Arial"/>
          <w:lang w:val="ru-RU"/>
        </w:rPr>
        <w:t xml:space="preserve">, </w:t>
      </w:r>
      <w:r w:rsidR="00124734">
        <w:rPr>
          <w:rFonts w:ascii="Arial" w:hAnsi="Arial" w:cs="Arial"/>
          <w:lang w:val="ru-RU"/>
        </w:rPr>
        <w:t>снова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нажмите</w:t>
      </w:r>
      <w:r w:rsidRPr="00124734">
        <w:rPr>
          <w:rFonts w:ascii="Arial" w:hAnsi="Arial" w:cs="Arial"/>
          <w:lang w:val="ru-RU"/>
        </w:rPr>
        <w:t xml:space="preserve"> “</w:t>
      </w:r>
      <w:r>
        <w:rPr>
          <w:rFonts w:ascii="Arial" w:hAnsi="Arial" w:cs="Arial"/>
        </w:rPr>
        <w:t>MODE</w:t>
      </w:r>
      <w:r w:rsidRPr="00124734">
        <w:rPr>
          <w:rFonts w:ascii="Arial" w:hAnsi="Arial" w:cs="Arial"/>
          <w:lang w:val="ru-RU"/>
        </w:rPr>
        <w:t xml:space="preserve">” </w:t>
      </w:r>
      <w:r w:rsidR="00124734">
        <w:rPr>
          <w:rFonts w:ascii="Arial" w:hAnsi="Arial" w:cs="Arial"/>
          <w:lang w:val="ru-RU"/>
        </w:rPr>
        <w:t>и система предложит</w:t>
      </w:r>
      <w:r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выбрать частоту пульса</w:t>
      </w:r>
      <w:r w:rsidRPr="00124734">
        <w:rPr>
          <w:rFonts w:ascii="Arial" w:hAnsi="Arial" w:cs="Arial"/>
          <w:lang w:val="ru-RU"/>
        </w:rPr>
        <w:t xml:space="preserve">. </w:t>
      </w:r>
      <w:r w:rsidR="00124734">
        <w:rPr>
          <w:rFonts w:ascii="Arial" w:hAnsi="Arial" w:cs="Arial"/>
          <w:lang w:val="ru-RU"/>
        </w:rPr>
        <w:t>Данный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параметр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вы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можете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выставить</w:t>
      </w:r>
      <w:r w:rsidR="00124734" w:rsidRPr="00124734">
        <w:rPr>
          <w:rFonts w:ascii="Arial" w:hAnsi="Arial" w:cs="Arial"/>
          <w:lang w:val="ru-RU"/>
        </w:rPr>
        <w:t xml:space="preserve"> </w:t>
      </w:r>
      <w:r w:rsidR="00124734">
        <w:rPr>
          <w:rFonts w:ascii="Arial" w:hAnsi="Arial" w:cs="Arial"/>
          <w:lang w:val="ru-RU"/>
        </w:rPr>
        <w:t>нажатием</w:t>
      </w:r>
      <w:r w:rsidRPr="00124734">
        <w:rPr>
          <w:rFonts w:ascii="Arial" w:hAnsi="Arial" w:cs="Arial"/>
          <w:lang w:val="ru-RU"/>
        </w:rPr>
        <w:t xml:space="preserve"> “</w:t>
      </w:r>
      <w:r>
        <w:rPr>
          <w:rFonts w:ascii="Arial" w:hAnsi="Arial" w:cs="Arial"/>
        </w:rPr>
        <w:t>INCLINE</w:t>
      </w:r>
      <w:r w:rsidRPr="00124734">
        <w:rPr>
          <w:rFonts w:ascii="Arial" w:hAnsi="Arial" w:cs="Arial"/>
          <w:lang w:val="ru-RU"/>
        </w:rPr>
        <w:t>+”, “</w:t>
      </w:r>
      <w:r>
        <w:rPr>
          <w:rFonts w:ascii="Arial" w:hAnsi="Arial" w:cs="Arial"/>
        </w:rPr>
        <w:t>INCLINE</w:t>
      </w:r>
      <w:r w:rsidRPr="00124734">
        <w:rPr>
          <w:rFonts w:ascii="Arial" w:hAnsi="Arial" w:cs="Arial"/>
          <w:lang w:val="ru-RU"/>
        </w:rPr>
        <w:t xml:space="preserve"> –“, “</w:t>
      </w:r>
      <w:r>
        <w:rPr>
          <w:rFonts w:ascii="Arial" w:hAnsi="Arial" w:cs="Arial"/>
        </w:rPr>
        <w:t>SPEED</w:t>
      </w:r>
      <w:r w:rsidRPr="00124734">
        <w:rPr>
          <w:rFonts w:ascii="Arial" w:hAnsi="Arial" w:cs="Arial"/>
          <w:lang w:val="ru-RU"/>
        </w:rPr>
        <w:t>+”, “</w:t>
      </w:r>
      <w:r>
        <w:rPr>
          <w:rFonts w:ascii="Arial" w:hAnsi="Arial" w:cs="Arial"/>
        </w:rPr>
        <w:t>SPEED</w:t>
      </w:r>
      <w:r w:rsidRPr="00124734">
        <w:rPr>
          <w:rFonts w:ascii="Arial" w:hAnsi="Arial" w:cs="Arial"/>
          <w:lang w:val="ru-RU"/>
        </w:rPr>
        <w:t xml:space="preserve"> –” </w:t>
      </w:r>
      <w:r w:rsidR="00124734">
        <w:rPr>
          <w:rFonts w:ascii="Arial" w:hAnsi="Arial" w:cs="Arial"/>
          <w:lang w:val="ru-RU"/>
        </w:rPr>
        <w:t>и диапазоном</w:t>
      </w:r>
      <w:r w:rsidRPr="00124734">
        <w:rPr>
          <w:rFonts w:ascii="Arial" w:hAnsi="Arial" w:cs="Arial"/>
          <w:lang w:val="ru-RU"/>
        </w:rPr>
        <w:t xml:space="preserve"> 8</w:t>
      </w:r>
      <w:r w:rsidRPr="00124734">
        <w:rPr>
          <w:rFonts w:ascii="Arial" w:hAnsi="Arial" w:cs="Arial" w:hint="eastAsia"/>
          <w:lang w:val="ru-RU"/>
        </w:rPr>
        <w:t>4</w:t>
      </w:r>
      <w:r w:rsidRPr="00124734">
        <w:rPr>
          <w:rFonts w:ascii="Arial" w:hAnsi="Arial" w:cs="Arial"/>
          <w:lang w:val="ru-RU"/>
        </w:rPr>
        <w:t xml:space="preserve"> – 1</w:t>
      </w:r>
      <w:r w:rsidRPr="00124734">
        <w:rPr>
          <w:rFonts w:ascii="Arial" w:hAnsi="Arial" w:cs="Arial" w:hint="eastAsia"/>
          <w:lang w:val="ru-RU"/>
        </w:rPr>
        <w:t>95</w:t>
      </w:r>
      <w:r w:rsidRPr="00124734">
        <w:rPr>
          <w:rFonts w:ascii="Arial" w:hAnsi="Arial" w:cs="Arial"/>
          <w:lang w:val="ru-RU"/>
        </w:rPr>
        <w:t>.</w:t>
      </w:r>
    </w:p>
    <w:p w:rsidR="00A736C6" w:rsidRPr="00124734" w:rsidRDefault="00A736C6">
      <w:pPr>
        <w:rPr>
          <w:rFonts w:ascii="Arial" w:hAnsi="Arial" w:cs="Arial"/>
          <w:lang w:val="ru-RU"/>
        </w:rPr>
      </w:pPr>
    </w:p>
    <w:p w:rsidR="00A736C6" w:rsidRPr="00855318" w:rsidRDefault="00A736C6">
      <w:pPr>
        <w:rPr>
          <w:rFonts w:ascii="Arial" w:hAnsi="Arial" w:cs="Arial"/>
          <w:lang w:val="ru-RU"/>
        </w:rPr>
      </w:pPr>
      <w:r w:rsidRPr="00855318">
        <w:rPr>
          <w:rFonts w:ascii="Arial" w:hAnsi="Arial" w:cs="Arial"/>
          <w:lang w:val="ru-RU"/>
        </w:rPr>
        <w:t xml:space="preserve">4. </w:t>
      </w:r>
      <w:r w:rsidR="00855318">
        <w:rPr>
          <w:rFonts w:ascii="Arial" w:hAnsi="Arial" w:cs="Arial"/>
          <w:lang w:val="ru-RU"/>
        </w:rPr>
        <w:t>После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установки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параметров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возраста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и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частоты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пульса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нажмите</w:t>
      </w:r>
      <w:r w:rsidRPr="00855318">
        <w:rPr>
          <w:rFonts w:ascii="Arial" w:hAnsi="Arial" w:cs="Arial"/>
          <w:lang w:val="ru-RU"/>
        </w:rPr>
        <w:t xml:space="preserve"> “</w:t>
      </w:r>
      <w:r>
        <w:rPr>
          <w:rFonts w:ascii="Arial" w:hAnsi="Arial" w:cs="Arial"/>
        </w:rPr>
        <w:t>MODE</w:t>
      </w:r>
      <w:r w:rsidRPr="00855318">
        <w:rPr>
          <w:rFonts w:ascii="Arial" w:hAnsi="Arial" w:cs="Arial"/>
          <w:lang w:val="ru-RU"/>
        </w:rPr>
        <w:t xml:space="preserve">” </w:t>
      </w:r>
      <w:r w:rsidR="00855318">
        <w:rPr>
          <w:rFonts w:ascii="Arial" w:hAnsi="Arial" w:cs="Arial"/>
          <w:lang w:val="ru-RU"/>
        </w:rPr>
        <w:t>чтобы установить время тренировки. Индикатор</w:t>
      </w:r>
      <w:r w:rsidR="00855318" w:rsidRPr="00855318">
        <w:rPr>
          <w:rFonts w:ascii="Arial" w:hAnsi="Arial" w:cs="Arial"/>
        </w:rPr>
        <w:t xml:space="preserve"> </w:t>
      </w:r>
      <w:r w:rsidR="00855318">
        <w:rPr>
          <w:rFonts w:ascii="Arial" w:hAnsi="Arial" w:cs="Arial"/>
          <w:lang w:val="ru-RU"/>
        </w:rPr>
        <w:t>времени</w:t>
      </w:r>
      <w:r w:rsidR="00855318" w:rsidRPr="00855318">
        <w:rPr>
          <w:rFonts w:ascii="Arial" w:hAnsi="Arial" w:cs="Arial"/>
        </w:rPr>
        <w:t xml:space="preserve"> </w:t>
      </w:r>
      <w:r w:rsidRPr="00855318">
        <w:rPr>
          <w:rFonts w:ascii="Arial" w:hAnsi="Arial" w:cs="Arial"/>
        </w:rPr>
        <w:t>“</w:t>
      </w:r>
      <w:r>
        <w:rPr>
          <w:rFonts w:ascii="Arial" w:hAnsi="Arial" w:cs="Arial"/>
        </w:rPr>
        <w:t>TIME</w:t>
      </w:r>
      <w:r w:rsidRPr="00855318">
        <w:rPr>
          <w:rFonts w:ascii="Arial" w:hAnsi="Arial" w:cs="Arial"/>
        </w:rPr>
        <w:t xml:space="preserve">” </w:t>
      </w:r>
      <w:r w:rsidR="00855318">
        <w:rPr>
          <w:rFonts w:ascii="Arial" w:hAnsi="Arial" w:cs="Arial"/>
          <w:lang w:val="ru-RU"/>
        </w:rPr>
        <w:t>покажет</w:t>
      </w:r>
      <w:r w:rsidR="00855318" w:rsidRPr="00855318">
        <w:rPr>
          <w:rFonts w:ascii="Arial" w:hAnsi="Arial" w:cs="Arial"/>
        </w:rPr>
        <w:t xml:space="preserve"> </w:t>
      </w:r>
      <w:r w:rsidR="00855318">
        <w:rPr>
          <w:rFonts w:ascii="Arial" w:hAnsi="Arial" w:cs="Arial"/>
          <w:lang w:val="ru-RU"/>
        </w:rPr>
        <w:t>время</w:t>
      </w:r>
      <w:r w:rsidR="00855318" w:rsidRPr="00855318">
        <w:rPr>
          <w:rFonts w:ascii="Arial" w:hAnsi="Arial" w:cs="Arial"/>
        </w:rPr>
        <w:t xml:space="preserve"> </w:t>
      </w:r>
      <w:r w:rsidR="00855318">
        <w:rPr>
          <w:rFonts w:ascii="Arial" w:hAnsi="Arial" w:cs="Arial"/>
          <w:lang w:val="ru-RU"/>
        </w:rPr>
        <w:t>по</w:t>
      </w:r>
      <w:r w:rsidR="00855318" w:rsidRPr="00855318">
        <w:rPr>
          <w:rFonts w:ascii="Arial" w:hAnsi="Arial" w:cs="Arial"/>
        </w:rPr>
        <w:t xml:space="preserve"> </w:t>
      </w:r>
      <w:r w:rsidR="00855318">
        <w:rPr>
          <w:rFonts w:ascii="Arial" w:hAnsi="Arial" w:cs="Arial"/>
          <w:lang w:val="ru-RU"/>
        </w:rPr>
        <w:t>умолчанию</w:t>
      </w:r>
      <w:r w:rsidR="00855318" w:rsidRPr="00855318">
        <w:rPr>
          <w:rFonts w:ascii="Arial" w:hAnsi="Arial" w:cs="Arial"/>
        </w:rPr>
        <w:t xml:space="preserve"> -</w:t>
      </w:r>
      <w:r w:rsidRPr="00855318">
        <w:rPr>
          <w:rFonts w:ascii="Arial" w:hAnsi="Arial" w:cs="Arial"/>
        </w:rPr>
        <w:t xml:space="preserve"> 10:00. </w:t>
      </w:r>
      <w:r w:rsidR="00855318">
        <w:rPr>
          <w:rFonts w:ascii="Arial" w:hAnsi="Arial" w:cs="Arial"/>
          <w:lang w:val="ru-RU"/>
        </w:rPr>
        <w:t>Нажатием</w:t>
      </w:r>
      <w:r w:rsidRPr="00855318">
        <w:rPr>
          <w:rFonts w:ascii="Arial" w:hAnsi="Arial" w:cs="Arial"/>
          <w:lang w:val="ru-RU"/>
        </w:rPr>
        <w:t xml:space="preserve"> “</w:t>
      </w:r>
      <w:r>
        <w:rPr>
          <w:rFonts w:ascii="Arial" w:hAnsi="Arial" w:cs="Arial"/>
        </w:rPr>
        <w:t>INCLINE</w:t>
      </w:r>
      <w:r w:rsidRPr="00855318">
        <w:rPr>
          <w:rFonts w:ascii="Arial" w:hAnsi="Arial" w:cs="Arial"/>
          <w:lang w:val="ru-RU"/>
        </w:rPr>
        <w:t>+”, “</w:t>
      </w:r>
      <w:r>
        <w:rPr>
          <w:rFonts w:ascii="Arial" w:hAnsi="Arial" w:cs="Arial"/>
        </w:rPr>
        <w:t>INCLINE</w:t>
      </w:r>
      <w:r w:rsidRPr="00855318">
        <w:rPr>
          <w:rFonts w:ascii="Arial" w:hAnsi="Arial" w:cs="Arial"/>
          <w:lang w:val="ru-RU"/>
        </w:rPr>
        <w:t xml:space="preserve"> –“, “</w:t>
      </w:r>
      <w:r>
        <w:rPr>
          <w:rFonts w:ascii="Arial" w:hAnsi="Arial" w:cs="Arial"/>
        </w:rPr>
        <w:t>SPEED</w:t>
      </w:r>
      <w:r w:rsidRPr="00855318">
        <w:rPr>
          <w:rFonts w:ascii="Arial" w:hAnsi="Arial" w:cs="Arial"/>
          <w:lang w:val="ru-RU"/>
        </w:rPr>
        <w:t>+”, “</w:t>
      </w:r>
      <w:r>
        <w:rPr>
          <w:rFonts w:ascii="Arial" w:hAnsi="Arial" w:cs="Arial"/>
        </w:rPr>
        <w:t>SPEED</w:t>
      </w:r>
      <w:r w:rsidRPr="00855318">
        <w:rPr>
          <w:rFonts w:ascii="Arial" w:hAnsi="Arial" w:cs="Arial"/>
          <w:lang w:val="ru-RU"/>
        </w:rPr>
        <w:t xml:space="preserve"> –” </w:t>
      </w:r>
      <w:r w:rsidR="00855318">
        <w:rPr>
          <w:rFonts w:ascii="Arial" w:hAnsi="Arial" w:cs="Arial"/>
          <w:lang w:val="ru-RU"/>
        </w:rPr>
        <w:t>измените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этот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параметр</w:t>
      </w:r>
      <w:r w:rsidR="00855318" w:rsidRPr="00855318">
        <w:rPr>
          <w:rFonts w:ascii="Arial" w:hAnsi="Arial" w:cs="Arial"/>
          <w:lang w:val="ru-RU"/>
        </w:rPr>
        <w:t xml:space="preserve">, </w:t>
      </w:r>
      <w:r w:rsidR="00855318">
        <w:rPr>
          <w:rFonts w:ascii="Arial" w:hAnsi="Arial" w:cs="Arial"/>
          <w:lang w:val="ru-RU"/>
        </w:rPr>
        <w:t>если</w:t>
      </w:r>
      <w:r w:rsidR="00855318" w:rsidRPr="00855318">
        <w:rPr>
          <w:rFonts w:ascii="Arial" w:hAnsi="Arial" w:cs="Arial"/>
          <w:lang w:val="ru-RU"/>
        </w:rPr>
        <w:t xml:space="preserve"> </w:t>
      </w:r>
      <w:r w:rsidR="00855318">
        <w:rPr>
          <w:rFonts w:ascii="Arial" w:hAnsi="Arial" w:cs="Arial"/>
          <w:lang w:val="ru-RU"/>
        </w:rPr>
        <w:t>нужно</w:t>
      </w:r>
      <w:r w:rsidRPr="00855318">
        <w:rPr>
          <w:rFonts w:ascii="Arial" w:hAnsi="Arial" w:cs="Arial"/>
          <w:lang w:val="ru-RU"/>
        </w:rPr>
        <w:t xml:space="preserve">. </w:t>
      </w:r>
      <w:r w:rsidR="00855318">
        <w:rPr>
          <w:rFonts w:ascii="Arial" w:hAnsi="Arial" w:cs="Arial"/>
          <w:lang w:val="ru-RU"/>
        </w:rPr>
        <w:t>Диапазон данного параметра -</w:t>
      </w:r>
      <w:r w:rsidRPr="00855318">
        <w:rPr>
          <w:rFonts w:ascii="Arial" w:hAnsi="Arial" w:cs="Arial"/>
          <w:lang w:val="ru-RU"/>
        </w:rPr>
        <w:t xml:space="preserve"> 10:00 – 99:00.</w:t>
      </w:r>
    </w:p>
    <w:p w:rsidR="00A736C6" w:rsidRPr="00855318" w:rsidRDefault="00A736C6">
      <w:pPr>
        <w:rPr>
          <w:rFonts w:ascii="Arial" w:hAnsi="Arial" w:cs="Arial"/>
          <w:lang w:val="ru-RU"/>
        </w:rPr>
      </w:pPr>
    </w:p>
    <w:p w:rsidR="00A736C6" w:rsidRPr="00855318" w:rsidRDefault="00A736C6">
      <w:pPr>
        <w:rPr>
          <w:rFonts w:ascii="Arial" w:hAnsi="Arial" w:cs="Arial"/>
          <w:lang w:val="ru-RU"/>
        </w:rPr>
      </w:pPr>
      <w:r w:rsidRPr="00855318">
        <w:rPr>
          <w:rFonts w:ascii="Arial" w:hAnsi="Arial" w:cs="Arial"/>
          <w:lang w:val="ru-RU"/>
        </w:rPr>
        <w:t xml:space="preserve">5. </w:t>
      </w:r>
      <w:r w:rsidR="00855318">
        <w:rPr>
          <w:rFonts w:ascii="Arial" w:hAnsi="Arial" w:cs="Arial"/>
          <w:color w:val="000000"/>
          <w:szCs w:val="21"/>
          <w:lang w:val="ru-RU"/>
        </w:rPr>
        <w:t>Нажмите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855318">
        <w:rPr>
          <w:rFonts w:ascii="Arial" w:hAnsi="Arial" w:cs="Arial"/>
          <w:color w:val="000000"/>
          <w:szCs w:val="21"/>
        </w:rPr>
        <w:t>MODE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855318">
        <w:rPr>
          <w:rFonts w:ascii="Arial" w:hAnsi="Arial" w:cs="Arial"/>
          <w:color w:val="000000"/>
          <w:szCs w:val="21"/>
          <w:lang w:val="ru-RU"/>
        </w:rPr>
        <w:t xml:space="preserve">или непосредственно 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>“</w:t>
      </w:r>
      <w:r w:rsidR="00855318">
        <w:rPr>
          <w:rFonts w:ascii="Arial" w:hAnsi="Arial" w:cs="Arial"/>
          <w:color w:val="000000"/>
          <w:szCs w:val="21"/>
        </w:rPr>
        <w:t>START</w:t>
      </w:r>
      <w:r w:rsidR="00855318">
        <w:rPr>
          <w:rFonts w:ascii="Arial" w:hAnsi="Arial" w:cs="Arial"/>
          <w:color w:val="000000"/>
          <w:szCs w:val="21"/>
          <w:lang w:val="ru-RU"/>
        </w:rPr>
        <w:t>” для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старта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программы</w:t>
      </w:r>
      <w:r w:rsidRPr="00855318">
        <w:rPr>
          <w:rFonts w:ascii="Arial" w:hAnsi="Arial" w:cs="Arial"/>
          <w:lang w:val="ru-RU"/>
        </w:rPr>
        <w:t>.</w:t>
      </w:r>
    </w:p>
    <w:p w:rsidR="00A736C6" w:rsidRPr="00855318" w:rsidRDefault="00A736C6">
      <w:pPr>
        <w:rPr>
          <w:rFonts w:ascii="Arial" w:hAnsi="Arial" w:cs="Arial"/>
          <w:lang w:val="ru-RU"/>
        </w:rPr>
      </w:pPr>
    </w:p>
    <w:p w:rsidR="00A736C6" w:rsidRPr="00855318" w:rsidRDefault="00A736C6">
      <w:pPr>
        <w:rPr>
          <w:rFonts w:ascii="Arial" w:hAnsi="Arial" w:cs="Arial"/>
          <w:lang w:val="ru-RU"/>
        </w:rPr>
      </w:pPr>
      <w:r w:rsidRPr="00855318">
        <w:rPr>
          <w:rFonts w:ascii="Arial" w:hAnsi="Arial" w:cs="Arial"/>
          <w:lang w:val="ru-RU"/>
        </w:rPr>
        <w:t xml:space="preserve">6. </w:t>
      </w:r>
      <w:r w:rsidR="00855318">
        <w:rPr>
          <w:rFonts w:ascii="Arial" w:hAnsi="Arial" w:cs="Arial"/>
          <w:color w:val="000000"/>
          <w:szCs w:val="21"/>
          <w:lang w:val="ru-RU"/>
        </w:rPr>
        <w:t>Во время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работы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программы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по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контролю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частоты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сердечных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сокращений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855318">
        <w:rPr>
          <w:rFonts w:ascii="Arial" w:hAnsi="Arial" w:cs="Arial"/>
          <w:color w:val="000000"/>
          <w:szCs w:val="21"/>
          <w:lang w:val="ru-RU"/>
        </w:rPr>
        <w:t>вы можете самостоятельно изменять скорость, используя кнопки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855318">
        <w:rPr>
          <w:rFonts w:ascii="Arial" w:hAnsi="Arial" w:cs="Arial"/>
          <w:color w:val="000000"/>
          <w:szCs w:val="21"/>
        </w:rPr>
        <w:t>SPEED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>+”</w:t>
      </w:r>
      <w:r w:rsidR="00855318">
        <w:rPr>
          <w:rFonts w:ascii="Arial" w:hAnsi="Arial" w:cs="Arial"/>
          <w:color w:val="000000"/>
          <w:szCs w:val="21"/>
        </w:rPr>
        <w:t>、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>“</w:t>
      </w:r>
      <w:r w:rsidR="00855318">
        <w:rPr>
          <w:rFonts w:ascii="Arial" w:hAnsi="Arial" w:cs="Arial"/>
          <w:color w:val="000000"/>
          <w:szCs w:val="21"/>
        </w:rPr>
        <w:t>SPEED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–”, </w:t>
      </w:r>
      <w:r w:rsidR="00855318">
        <w:rPr>
          <w:rFonts w:ascii="Arial" w:hAnsi="Arial" w:cs="Arial"/>
          <w:color w:val="000000"/>
          <w:szCs w:val="21"/>
          <w:lang w:val="ru-RU"/>
        </w:rPr>
        <w:t>хотя она автоматически сама будет изменяться в процессе работы программы.</w:t>
      </w:r>
    </w:p>
    <w:p w:rsidR="00A736C6" w:rsidRPr="00855318" w:rsidRDefault="00A736C6">
      <w:pPr>
        <w:rPr>
          <w:rFonts w:ascii="Arial" w:hAnsi="Arial" w:cs="Arial"/>
          <w:lang w:val="ru-RU"/>
        </w:rPr>
      </w:pPr>
    </w:p>
    <w:p w:rsidR="00A736C6" w:rsidRDefault="00A736C6">
      <w:pPr>
        <w:rPr>
          <w:rFonts w:ascii="Arial" w:hAnsi="Arial" w:cs="Arial"/>
          <w:color w:val="000000"/>
          <w:szCs w:val="21"/>
          <w:lang w:val="ru-RU"/>
        </w:rPr>
      </w:pPr>
      <w:r w:rsidRPr="00855318">
        <w:rPr>
          <w:rFonts w:ascii="Arial" w:hAnsi="Arial" w:cs="Arial"/>
          <w:lang w:val="ru-RU"/>
        </w:rPr>
        <w:t xml:space="preserve">7. </w:t>
      </w:r>
      <w:r w:rsidR="00855318">
        <w:rPr>
          <w:rFonts w:ascii="Arial" w:hAnsi="Arial" w:cs="Arial"/>
          <w:color w:val="000000"/>
          <w:szCs w:val="21"/>
          <w:lang w:val="ru-RU"/>
        </w:rPr>
        <w:t>Первая минута тренировки в этой программе - разогрев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855318">
        <w:rPr>
          <w:rFonts w:ascii="Arial" w:hAnsi="Arial" w:cs="Arial"/>
          <w:color w:val="000000"/>
          <w:szCs w:val="21"/>
          <w:lang w:val="ru-RU"/>
        </w:rPr>
        <w:t>Система не будет изменять скорость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855318">
        <w:rPr>
          <w:rFonts w:ascii="Arial" w:hAnsi="Arial" w:cs="Arial"/>
          <w:color w:val="000000"/>
          <w:szCs w:val="21"/>
          <w:lang w:val="ru-RU"/>
        </w:rPr>
        <w:t>поэтому вы можете изменить ее самостоятельно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855318">
        <w:rPr>
          <w:rFonts w:ascii="Arial" w:hAnsi="Arial" w:cs="Arial"/>
          <w:color w:val="000000"/>
          <w:szCs w:val="21"/>
          <w:lang w:val="ru-RU"/>
        </w:rPr>
        <w:t>Спустя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минуту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855318">
        <w:rPr>
          <w:rFonts w:ascii="Arial" w:hAnsi="Arial" w:cs="Arial"/>
          <w:color w:val="000000"/>
          <w:szCs w:val="21"/>
          <w:lang w:val="ru-RU"/>
        </w:rPr>
        <w:t>система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будет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увеличивать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скорость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автоматически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на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0,5 </w:t>
      </w:r>
      <w:r w:rsidR="00855318">
        <w:rPr>
          <w:rFonts w:ascii="Arial" w:hAnsi="Arial" w:cs="Arial"/>
          <w:color w:val="000000"/>
          <w:szCs w:val="21"/>
          <w:lang w:val="ru-RU"/>
        </w:rPr>
        <w:t>км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>/</w:t>
      </w:r>
      <w:r w:rsidR="00855318">
        <w:rPr>
          <w:rFonts w:ascii="Arial" w:hAnsi="Arial" w:cs="Arial"/>
          <w:color w:val="000000"/>
          <w:szCs w:val="21"/>
          <w:lang w:val="ru-RU"/>
        </w:rPr>
        <w:t>ч</w:t>
      </w:r>
      <w:r w:rsidR="00855318"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855318">
        <w:rPr>
          <w:rFonts w:ascii="Arial" w:hAnsi="Arial" w:cs="Arial"/>
          <w:color w:val="000000"/>
          <w:szCs w:val="21"/>
          <w:lang w:val="ru-RU"/>
        </w:rPr>
        <w:t>в зависимости от частоты пульса. Когда скорость будет соответствовать заданным вами параметрам</w:t>
      </w:r>
      <w:r w:rsidR="00855318" w:rsidRPr="000C2A69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855318">
        <w:rPr>
          <w:rFonts w:ascii="Arial" w:hAnsi="Arial" w:cs="Arial"/>
          <w:color w:val="000000"/>
          <w:szCs w:val="21"/>
          <w:lang w:val="ru-RU"/>
        </w:rPr>
        <w:t>она перестанет изменяться</w:t>
      </w:r>
      <w:r w:rsidR="00855318" w:rsidRPr="000C2A69">
        <w:rPr>
          <w:rFonts w:ascii="Arial" w:hAnsi="Arial" w:cs="Arial"/>
          <w:color w:val="000000"/>
          <w:szCs w:val="21"/>
          <w:lang w:val="ru-RU"/>
        </w:rPr>
        <w:t>.</w:t>
      </w:r>
    </w:p>
    <w:p w:rsidR="00855318" w:rsidRPr="00855318" w:rsidRDefault="00855318">
      <w:pPr>
        <w:rPr>
          <w:rFonts w:ascii="Arial" w:hAnsi="Arial" w:cs="Arial"/>
          <w:lang w:val="ru-RU"/>
        </w:rPr>
      </w:pPr>
    </w:p>
    <w:p w:rsidR="00855318" w:rsidRPr="00855318" w:rsidRDefault="00D87108" w:rsidP="00855318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  <w:r>
        <w:rPr>
          <w:rFonts w:ascii="Arial" w:eastAsia="YouYuan" w:hAnsi="Arial" w:cs="Arial" w:hint="eastAsia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588010</wp:posOffset>
            </wp:positionV>
            <wp:extent cx="2089785" cy="1798955"/>
            <wp:effectExtent l="0" t="0" r="0" b="0"/>
            <wp:wrapNone/>
            <wp:docPr id="55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Внимание</w:t>
      </w:r>
      <w:r w:rsidR="00855318" w:rsidRPr="000C2A69">
        <w:rPr>
          <w:rFonts w:ascii="Arial" w:eastAsia="YouYuan" w:hAnsi="Arial" w:cs="Arial" w:hint="eastAsia"/>
          <w:b/>
          <w:sz w:val="22"/>
          <w:szCs w:val="22"/>
          <w:lang w:val="ru-RU"/>
        </w:rPr>
        <w:t xml:space="preserve">: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Программа контроля пульса предполагает использование нагрудного ремня для проверки сердечных сокращений. Убедитесь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 xml:space="preserve">,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что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 xml:space="preserve">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он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 xml:space="preserve">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плотно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 xml:space="preserve">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прилегает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 xml:space="preserve">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к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 xml:space="preserve">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вашему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 xml:space="preserve"> </w:t>
      </w:r>
      <w:r w:rsidR="00855318">
        <w:rPr>
          <w:rFonts w:ascii="Arial" w:eastAsia="YouYuan" w:hAnsi="Arial" w:cs="Arial"/>
          <w:b/>
          <w:sz w:val="22"/>
          <w:szCs w:val="22"/>
          <w:lang w:val="ru-RU"/>
        </w:rPr>
        <w:t>телу</w:t>
      </w:r>
      <w:r w:rsidR="00855318" w:rsidRPr="00855318">
        <w:rPr>
          <w:rFonts w:ascii="Arial" w:eastAsia="YouYuan" w:hAnsi="Arial" w:cs="Arial"/>
          <w:b/>
          <w:sz w:val="22"/>
          <w:szCs w:val="22"/>
          <w:lang w:val="ru-RU"/>
        </w:rPr>
        <w:t>.</w:t>
      </w:r>
      <w:r w:rsidR="00855318" w:rsidRPr="00855318">
        <w:rPr>
          <w:rFonts w:ascii="Arial" w:eastAsia="YouYuan" w:hAnsi="Arial" w:cs="Arial" w:hint="eastAsia"/>
          <w:b/>
          <w:sz w:val="22"/>
          <w:szCs w:val="22"/>
          <w:lang w:val="ru-RU"/>
        </w:rPr>
        <w:t xml:space="preserve"> </w:t>
      </w:r>
    </w:p>
    <w:p w:rsidR="00A736C6" w:rsidRPr="00855318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855318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855318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855318" w:rsidRDefault="00A736C6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A736C6" w:rsidRPr="00855318" w:rsidRDefault="00D87108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  <w:r>
        <w:rPr>
          <w:rFonts w:ascii="Arial" w:eastAsia="YouYuan" w:hAnsi="Arial" w:cs="Arial" w:hint="eastAsia"/>
          <w:b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59055</wp:posOffset>
            </wp:positionV>
            <wp:extent cx="2438400" cy="295275"/>
            <wp:effectExtent l="0" t="0" r="0" b="0"/>
            <wp:wrapNone/>
            <wp:docPr id="56" name="Рисунок 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Pr="00855318" w:rsidRDefault="00A736C6">
      <w:pPr>
        <w:rPr>
          <w:rFonts w:ascii="Arial" w:eastAsia="YouYuan" w:hAnsi="Arial" w:cs="Arial" w:hint="eastAsia"/>
          <w:lang w:val="ru-RU"/>
        </w:rPr>
      </w:pPr>
    </w:p>
    <w:p w:rsidR="00A736C6" w:rsidRPr="00855318" w:rsidRDefault="00A736C6" w:rsidP="00855318">
      <w:pPr>
        <w:rPr>
          <w:rFonts w:ascii="Arial" w:hAnsi="Arial" w:cs="Arial" w:hint="eastAsia"/>
          <w:b/>
          <w:color w:val="000000"/>
          <w:szCs w:val="21"/>
          <w:lang w:val="ru-RU"/>
        </w:rPr>
      </w:pPr>
    </w:p>
    <w:p w:rsidR="00A736C6" w:rsidRPr="00855318" w:rsidRDefault="00A736C6">
      <w:pPr>
        <w:ind w:left="156" w:hangingChars="74" w:hanging="156"/>
        <w:rPr>
          <w:rFonts w:ascii="Arial" w:hAnsi="Arial" w:cs="Arial" w:hint="eastAsia"/>
          <w:b/>
          <w:color w:val="000000"/>
          <w:szCs w:val="21"/>
          <w:lang w:val="ru-RU"/>
        </w:rPr>
      </w:pPr>
    </w:p>
    <w:p w:rsidR="00A736C6" w:rsidRDefault="00855318">
      <w:pPr>
        <w:ind w:left="208" w:rightChars="-124" w:right="-260" w:hangingChars="74" w:hanging="2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ru-RU"/>
        </w:rPr>
        <w:t>Спектр программ</w:t>
      </w:r>
      <w:r w:rsidR="00A736C6">
        <w:rPr>
          <w:rFonts w:ascii="Arial" w:hAnsi="Arial" w:cs="Arial" w:hint="eastAsia"/>
          <w:b/>
          <w:sz w:val="28"/>
          <w:szCs w:val="28"/>
        </w:rPr>
        <w:t>:</w:t>
      </w:r>
    </w:p>
    <w:p w:rsidR="00A736C6" w:rsidRDefault="00A736C6">
      <w:pPr>
        <w:ind w:left="156" w:hangingChars="74" w:hanging="156"/>
        <w:rPr>
          <w:rFonts w:ascii="Arial" w:hAnsi="Arial" w:cs="Arial" w:hint="eastAsia"/>
          <w:b/>
          <w:color w:val="000000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28"/>
        <w:gridCol w:w="1247"/>
        <w:gridCol w:w="1379"/>
        <w:gridCol w:w="1491"/>
        <w:gridCol w:w="1595"/>
      </w:tblGrid>
      <w:tr w:rsidR="00A736C6" w:rsidTr="00855318">
        <w:trPr>
          <w:trHeight w:val="315"/>
          <w:jc w:val="center"/>
        </w:trPr>
        <w:tc>
          <w:tcPr>
            <w:tcW w:w="2028" w:type="dxa"/>
            <w:vAlign w:val="center"/>
          </w:tcPr>
          <w:p w:rsidR="00A736C6" w:rsidRPr="00855318" w:rsidRDefault="00855318" w:rsidP="00855318">
            <w:pPr>
              <w:ind w:rightChars="-10" w:right="-21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Параметр</w:t>
            </w:r>
          </w:p>
        </w:tc>
        <w:tc>
          <w:tcPr>
            <w:tcW w:w="1247" w:type="dxa"/>
            <w:vAlign w:val="center"/>
          </w:tcPr>
          <w:p w:rsidR="00A736C6" w:rsidRPr="00855318" w:rsidRDefault="00855318">
            <w:pPr>
              <w:ind w:rightChars="-19" w:right="-4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Начало</w:t>
            </w:r>
          </w:p>
        </w:tc>
        <w:tc>
          <w:tcPr>
            <w:tcW w:w="1379" w:type="dxa"/>
            <w:vAlign w:val="center"/>
          </w:tcPr>
          <w:p w:rsidR="00A736C6" w:rsidRPr="00855318" w:rsidRDefault="00855318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Показания на начало</w:t>
            </w:r>
          </w:p>
        </w:tc>
        <w:tc>
          <w:tcPr>
            <w:tcW w:w="1491" w:type="dxa"/>
            <w:vAlign w:val="center"/>
          </w:tcPr>
          <w:p w:rsidR="00A736C6" w:rsidRPr="00855318" w:rsidRDefault="00855318">
            <w:pPr>
              <w:ind w:rightChars="-19" w:right="-40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Диапазон установки</w:t>
            </w:r>
          </w:p>
        </w:tc>
        <w:tc>
          <w:tcPr>
            <w:tcW w:w="1595" w:type="dxa"/>
            <w:vAlign w:val="center"/>
          </w:tcPr>
          <w:p w:rsidR="00A736C6" w:rsidRPr="00855318" w:rsidRDefault="00855318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Диапазон отображения</w:t>
            </w:r>
          </w:p>
        </w:tc>
      </w:tr>
      <w:tr w:rsidR="00A736C6" w:rsidTr="00855318">
        <w:trPr>
          <w:trHeight w:val="315"/>
          <w:jc w:val="center"/>
        </w:trPr>
        <w:tc>
          <w:tcPr>
            <w:tcW w:w="2028" w:type="dxa"/>
            <w:vAlign w:val="center"/>
          </w:tcPr>
          <w:p w:rsidR="00A736C6" w:rsidRDefault="00855318" w:rsidP="00855318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Время</w:t>
            </w:r>
            <w:r w:rsidR="00DF3505"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</w:t>
            </w:r>
            <w:r w:rsidR="00A736C6">
              <w:rPr>
                <w:rFonts w:ascii="Arial" w:hAnsi="Arial" w:cs="Arial"/>
                <w:color w:val="000000"/>
                <w:szCs w:val="21"/>
              </w:rPr>
              <w:t>(</w:t>
            </w:r>
            <w:proofErr w:type="spellStart"/>
            <w:r>
              <w:rPr>
                <w:rFonts w:ascii="Arial" w:hAnsi="Arial" w:cs="Arial"/>
                <w:color w:val="000000"/>
                <w:szCs w:val="21"/>
                <w:lang w:val="ru-RU"/>
              </w:rPr>
              <w:t>мин:сек</w:t>
            </w:r>
            <w:proofErr w:type="spellEnd"/>
            <w:r>
              <w:rPr>
                <w:rFonts w:ascii="Arial" w:hAnsi="Arial" w:cs="Arial"/>
                <w:color w:val="000000"/>
                <w:szCs w:val="21"/>
                <w:lang w:val="ru-RU"/>
              </w:rPr>
              <w:t>)</w:t>
            </w:r>
          </w:p>
        </w:tc>
        <w:tc>
          <w:tcPr>
            <w:tcW w:w="1247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0:00</w:t>
            </w:r>
          </w:p>
        </w:tc>
        <w:tc>
          <w:tcPr>
            <w:tcW w:w="1379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15:00</w:t>
            </w:r>
          </w:p>
        </w:tc>
        <w:tc>
          <w:tcPr>
            <w:tcW w:w="1491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5:00-99:00</w:t>
            </w:r>
          </w:p>
        </w:tc>
        <w:tc>
          <w:tcPr>
            <w:tcW w:w="1595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0:00</w:t>
            </w:r>
            <w:r>
              <w:rPr>
                <w:rFonts w:ascii="Arial" w:hAnsi="Arial" w:cs="Arial"/>
                <w:szCs w:val="21"/>
              </w:rPr>
              <w:t>－</w:t>
            </w:r>
            <w:r>
              <w:rPr>
                <w:rFonts w:ascii="Arial" w:hAnsi="Arial" w:cs="Arial"/>
                <w:szCs w:val="21"/>
              </w:rPr>
              <w:t>99:59</w:t>
            </w:r>
          </w:p>
        </w:tc>
      </w:tr>
      <w:tr w:rsidR="00A736C6" w:rsidTr="00855318">
        <w:trPr>
          <w:trHeight w:val="315"/>
          <w:jc w:val="center"/>
        </w:trPr>
        <w:tc>
          <w:tcPr>
            <w:tcW w:w="2028" w:type="dxa"/>
            <w:vAlign w:val="center"/>
          </w:tcPr>
          <w:p w:rsidR="00A736C6" w:rsidRDefault="00855318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Наклон</w:t>
            </w:r>
            <w:r w:rsidR="00A736C6">
              <w:rPr>
                <w:rFonts w:ascii="Arial" w:hAnsi="Arial" w:cs="Arial" w:hint="eastAsia"/>
                <w:color w:val="000000"/>
                <w:szCs w:val="21"/>
              </w:rPr>
              <w:t xml:space="preserve"> </w:t>
            </w:r>
            <w:r w:rsidR="00A736C6">
              <w:rPr>
                <w:rFonts w:ascii="Arial" w:hAnsi="Arial" w:cs="Arial"/>
                <w:color w:val="000000"/>
                <w:szCs w:val="21"/>
              </w:rPr>
              <w:t>(%)</w:t>
            </w:r>
          </w:p>
        </w:tc>
        <w:tc>
          <w:tcPr>
            <w:tcW w:w="1247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491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0-1</w:t>
            </w:r>
            <w:r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1595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0-1</w:t>
            </w:r>
            <w:r>
              <w:rPr>
                <w:rFonts w:ascii="Arial" w:hAnsi="Arial" w:cs="Arial" w:hint="eastAsia"/>
                <w:szCs w:val="21"/>
              </w:rPr>
              <w:t>5</w:t>
            </w:r>
          </w:p>
        </w:tc>
      </w:tr>
      <w:tr w:rsidR="00A736C6" w:rsidTr="00855318">
        <w:trPr>
          <w:trHeight w:val="315"/>
          <w:jc w:val="center"/>
        </w:trPr>
        <w:tc>
          <w:tcPr>
            <w:tcW w:w="2028" w:type="dxa"/>
            <w:vAlign w:val="center"/>
          </w:tcPr>
          <w:p w:rsidR="00A736C6" w:rsidRDefault="00855318" w:rsidP="00855318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Скорость </w:t>
            </w:r>
            <w:r w:rsidR="00A736C6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км/ч</w:t>
            </w:r>
            <w:r w:rsidR="00A736C6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</w:t>
            </w:r>
          </w:p>
        </w:tc>
        <w:tc>
          <w:tcPr>
            <w:tcW w:w="1379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</w:t>
            </w:r>
          </w:p>
        </w:tc>
        <w:tc>
          <w:tcPr>
            <w:tcW w:w="1491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1.0-</w:t>
            </w:r>
            <w:r>
              <w:rPr>
                <w:rFonts w:ascii="Arial" w:hAnsi="Arial" w:cs="Arial" w:hint="eastAsia"/>
                <w:szCs w:val="21"/>
              </w:rPr>
              <w:t>20</w:t>
            </w:r>
          </w:p>
        </w:tc>
        <w:tc>
          <w:tcPr>
            <w:tcW w:w="1595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1.0-</w:t>
            </w:r>
            <w:r>
              <w:rPr>
                <w:rFonts w:ascii="Arial" w:hAnsi="Arial" w:cs="Arial" w:hint="eastAsia"/>
                <w:szCs w:val="21"/>
              </w:rPr>
              <w:t>20</w:t>
            </w:r>
          </w:p>
        </w:tc>
      </w:tr>
      <w:tr w:rsidR="00A736C6" w:rsidTr="00855318">
        <w:trPr>
          <w:trHeight w:val="315"/>
          <w:jc w:val="center"/>
        </w:trPr>
        <w:tc>
          <w:tcPr>
            <w:tcW w:w="2028" w:type="dxa"/>
            <w:vAlign w:val="center"/>
          </w:tcPr>
          <w:p w:rsidR="00A736C6" w:rsidRDefault="00855318" w:rsidP="00855318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Дистанция </w:t>
            </w:r>
            <w:r w:rsidR="00A736C6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км</w:t>
            </w:r>
            <w:r w:rsidR="00A736C6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1.0</w:t>
            </w:r>
          </w:p>
        </w:tc>
        <w:tc>
          <w:tcPr>
            <w:tcW w:w="1491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0.5-99.9</w:t>
            </w:r>
          </w:p>
        </w:tc>
        <w:tc>
          <w:tcPr>
            <w:tcW w:w="1595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0.00</w:t>
            </w:r>
            <w:r>
              <w:rPr>
                <w:rFonts w:ascii="Arial" w:hAnsi="Arial" w:cs="Arial"/>
                <w:szCs w:val="21"/>
              </w:rPr>
              <w:t>－</w:t>
            </w:r>
            <w:r>
              <w:rPr>
                <w:rFonts w:ascii="Arial" w:hAnsi="Arial" w:cs="Arial"/>
                <w:szCs w:val="21"/>
              </w:rPr>
              <w:t>99.9</w:t>
            </w:r>
          </w:p>
        </w:tc>
      </w:tr>
      <w:tr w:rsidR="00A736C6" w:rsidTr="00855318">
        <w:trPr>
          <w:trHeight w:val="315"/>
          <w:jc w:val="center"/>
        </w:trPr>
        <w:tc>
          <w:tcPr>
            <w:tcW w:w="2028" w:type="dxa"/>
            <w:vAlign w:val="center"/>
          </w:tcPr>
          <w:p w:rsidR="00A736C6" w:rsidRDefault="00855318" w:rsidP="00855318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Пульс </w:t>
            </w:r>
            <w:r w:rsidR="00A736C6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удар</w:t>
            </w:r>
            <w:r w:rsidR="00A736C6">
              <w:rPr>
                <w:rFonts w:ascii="Arial" w:hAnsi="Arial" w:cs="Arial"/>
                <w:color w:val="000000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мин</w:t>
            </w:r>
            <w:r w:rsidR="00A736C6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</w:t>
            </w:r>
          </w:p>
        </w:tc>
        <w:tc>
          <w:tcPr>
            <w:tcW w:w="1379" w:type="dxa"/>
            <w:vAlign w:val="center"/>
          </w:tcPr>
          <w:p w:rsidR="00A736C6" w:rsidRPr="00855318" w:rsidRDefault="00855318">
            <w:pPr>
              <w:ind w:rightChars="-19" w:right="-40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нет</w:t>
            </w:r>
          </w:p>
        </w:tc>
        <w:tc>
          <w:tcPr>
            <w:tcW w:w="1491" w:type="dxa"/>
            <w:vAlign w:val="center"/>
          </w:tcPr>
          <w:p w:rsidR="00A736C6" w:rsidRPr="00855318" w:rsidRDefault="00855318">
            <w:pPr>
              <w:ind w:rightChars="-19" w:right="-40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нет</w:t>
            </w:r>
          </w:p>
        </w:tc>
        <w:tc>
          <w:tcPr>
            <w:tcW w:w="1595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50</w:t>
            </w:r>
            <w:r>
              <w:rPr>
                <w:rFonts w:ascii="Arial" w:hAnsi="Arial" w:cs="Arial"/>
                <w:szCs w:val="21"/>
              </w:rPr>
              <w:t>-200</w:t>
            </w:r>
          </w:p>
        </w:tc>
      </w:tr>
      <w:tr w:rsidR="00A736C6" w:rsidTr="00855318">
        <w:trPr>
          <w:trHeight w:val="315"/>
          <w:jc w:val="center"/>
        </w:trPr>
        <w:tc>
          <w:tcPr>
            <w:tcW w:w="2028" w:type="dxa"/>
            <w:vAlign w:val="center"/>
          </w:tcPr>
          <w:p w:rsidR="00A736C6" w:rsidRDefault="00855318" w:rsidP="00855318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Калории </w:t>
            </w:r>
            <w:r w:rsidR="00A736C6"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szCs w:val="21"/>
                <w:lang w:val="ru-RU"/>
              </w:rPr>
              <w:t>кал</w:t>
            </w:r>
            <w:r w:rsidR="00A736C6"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50</w:t>
            </w:r>
          </w:p>
        </w:tc>
        <w:tc>
          <w:tcPr>
            <w:tcW w:w="1491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10-999</w:t>
            </w:r>
          </w:p>
        </w:tc>
        <w:tc>
          <w:tcPr>
            <w:tcW w:w="1595" w:type="dxa"/>
            <w:vAlign w:val="center"/>
          </w:tcPr>
          <w:p w:rsidR="00A736C6" w:rsidRDefault="00A736C6">
            <w:pPr>
              <w:ind w:rightChars="-19" w:right="-40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</w:t>
            </w:r>
            <w:r>
              <w:rPr>
                <w:rFonts w:ascii="Arial" w:hAnsi="Arial" w:cs="Arial"/>
                <w:szCs w:val="21"/>
              </w:rPr>
              <w:t>－</w:t>
            </w:r>
            <w:r>
              <w:rPr>
                <w:rFonts w:ascii="Arial" w:hAnsi="Arial" w:cs="Arial"/>
                <w:szCs w:val="21"/>
              </w:rPr>
              <w:t>999</w:t>
            </w:r>
          </w:p>
        </w:tc>
      </w:tr>
    </w:tbl>
    <w:p w:rsidR="00A736C6" w:rsidRDefault="00A736C6">
      <w:pPr>
        <w:rPr>
          <w:rFonts w:ascii="Arial" w:eastAsia="YouYuan" w:hAnsi="Arial" w:cs="Arial" w:hint="eastAsia"/>
          <w:b/>
          <w:bCs/>
        </w:rPr>
      </w:pPr>
    </w:p>
    <w:p w:rsidR="00DF3505" w:rsidRPr="00D479B1" w:rsidRDefault="00DF3505" w:rsidP="00DF3505">
      <w:pPr>
        <w:ind w:left="208" w:hangingChars="74" w:hanging="208"/>
        <w:rPr>
          <w:rFonts w:ascii="Arial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Программа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по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сжиганию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калорий</w:t>
      </w:r>
      <w:r w:rsidRPr="00D479B1">
        <w:rPr>
          <w:rFonts w:ascii="Arial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DF3505" w:rsidRPr="000C2A69" w:rsidRDefault="00DF3505" w:rsidP="00DF3505">
      <w:pPr>
        <w:ind w:left="2"/>
        <w:rPr>
          <w:rFonts w:ascii="Arial" w:eastAsia="YouYuan" w:hAnsi="Arial" w:cs="Arial"/>
          <w:szCs w:val="21"/>
          <w:lang w:val="ru-RU"/>
        </w:rPr>
      </w:pPr>
      <w:r>
        <w:rPr>
          <w:rFonts w:ascii="Arial" w:eastAsia="YouYuan" w:hAnsi="Arial" w:cs="Arial"/>
          <w:szCs w:val="21"/>
          <w:lang w:val="ru-RU"/>
        </w:rPr>
        <w:t>Удерживайте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некоторое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время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кнопку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</w:rPr>
        <w:t>PROGRAM</w:t>
      </w:r>
      <w:r w:rsidRPr="000C2A69">
        <w:rPr>
          <w:rFonts w:ascii="Arial" w:eastAsia="YouYuan" w:hAnsi="Arial" w:cs="Arial"/>
          <w:szCs w:val="21"/>
          <w:lang w:val="ru-RU"/>
        </w:rPr>
        <w:t xml:space="preserve">”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входа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меню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программы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сжиганию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калорий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нажимай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</w:rPr>
        <w:t>MODE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установки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-1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-2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-3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-4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-5 (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-1 </w:t>
      </w:r>
      <w:r>
        <w:rPr>
          <w:rFonts w:ascii="Arial" w:eastAsia="YouYuan" w:hAnsi="Arial" w:cs="Arial"/>
          <w:szCs w:val="21"/>
          <w:lang w:val="ru-RU"/>
        </w:rPr>
        <w:t>пол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-2 </w:t>
      </w:r>
      <w:r>
        <w:rPr>
          <w:rFonts w:ascii="Arial" w:eastAsia="YouYuan" w:hAnsi="Arial" w:cs="Arial"/>
          <w:szCs w:val="21"/>
          <w:lang w:val="ru-RU"/>
        </w:rPr>
        <w:t>возраст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-3 </w:t>
      </w:r>
      <w:r>
        <w:rPr>
          <w:rFonts w:ascii="Arial" w:eastAsia="YouYuan" w:hAnsi="Arial" w:cs="Arial"/>
          <w:szCs w:val="21"/>
          <w:lang w:val="ru-RU"/>
        </w:rPr>
        <w:t>рост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-4 </w:t>
      </w:r>
      <w:r>
        <w:rPr>
          <w:rFonts w:ascii="Arial" w:eastAsia="YouYuan" w:hAnsi="Arial" w:cs="Arial"/>
          <w:szCs w:val="21"/>
          <w:lang w:val="ru-RU"/>
        </w:rPr>
        <w:t>вес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>
        <w:rPr>
          <w:rFonts w:ascii="Arial" w:eastAsia="YouYuan" w:hAnsi="Arial" w:cs="Arial"/>
          <w:szCs w:val="21"/>
          <w:lang w:val="ru-RU"/>
        </w:rPr>
        <w:t>-5 индекс тела</w:t>
      </w:r>
      <w:r w:rsidRPr="000C2A69">
        <w:rPr>
          <w:rFonts w:ascii="Arial" w:eastAsia="YouYuan" w:hAnsi="Arial" w:cs="Arial"/>
          <w:szCs w:val="21"/>
          <w:lang w:val="ru-RU"/>
        </w:rPr>
        <w:t xml:space="preserve"> ), </w:t>
      </w:r>
    </w:p>
    <w:p w:rsidR="00DF3505" w:rsidRPr="00DD308B" w:rsidRDefault="00DF3505" w:rsidP="00DF3505">
      <w:pPr>
        <w:rPr>
          <w:rFonts w:ascii="Arial" w:eastAsia="YouYuan" w:hAnsi="Arial" w:cs="Arial" w:hint="eastAsia"/>
          <w:szCs w:val="21"/>
          <w:lang w:val="ru-RU"/>
        </w:rPr>
      </w:pPr>
      <w:r>
        <w:rPr>
          <w:rFonts w:ascii="Arial" w:eastAsia="YouYuan" w:hAnsi="Arial" w:cs="Arial"/>
          <w:szCs w:val="21"/>
          <w:lang w:val="ru-RU"/>
        </w:rPr>
        <w:t>Нажимайте</w:t>
      </w:r>
      <w:r w:rsidRPr="000C2A69">
        <w:rPr>
          <w:rFonts w:ascii="Arial" w:eastAsia="YouYuan" w:hAnsi="Arial" w:cs="Arial"/>
          <w:szCs w:val="21"/>
          <w:lang w:val="ru-RU"/>
        </w:rPr>
        <w:t xml:space="preserve"> “</w:t>
      </w:r>
      <w:r>
        <w:rPr>
          <w:rFonts w:ascii="Arial" w:eastAsia="YouYuan" w:hAnsi="Arial" w:cs="Arial"/>
          <w:szCs w:val="21"/>
        </w:rPr>
        <w:t>SPEED</w:t>
      </w:r>
      <w:r w:rsidRPr="000C2A69">
        <w:rPr>
          <w:rFonts w:ascii="Arial" w:eastAsia="YouYuan" w:hAnsi="Arial" w:cs="Arial"/>
          <w:szCs w:val="21"/>
          <w:lang w:val="ru-RU"/>
        </w:rPr>
        <w:t>+”</w:t>
      </w:r>
      <w:r>
        <w:rPr>
          <w:rFonts w:ascii="Arial" w:eastAsia="YouYuan" w:hAnsi="Arial" w:cs="Arial"/>
          <w:szCs w:val="21"/>
        </w:rPr>
        <w:t>、</w:t>
      </w:r>
      <w:r w:rsidRPr="000C2A69">
        <w:rPr>
          <w:rFonts w:ascii="Arial" w:eastAsia="YouYuan" w:hAnsi="Arial" w:cs="Arial"/>
          <w:szCs w:val="21"/>
          <w:lang w:val="ru-RU"/>
        </w:rPr>
        <w:t>“</w:t>
      </w:r>
      <w:r>
        <w:rPr>
          <w:rFonts w:ascii="Arial" w:eastAsia="YouYuan" w:hAnsi="Arial" w:cs="Arial"/>
          <w:szCs w:val="21"/>
        </w:rPr>
        <w:t>SPEED</w:t>
      </w:r>
      <w:r w:rsidRPr="000C2A69">
        <w:rPr>
          <w:rFonts w:ascii="Arial" w:eastAsia="YouYuan" w:hAnsi="Arial" w:cs="Arial"/>
          <w:szCs w:val="21"/>
          <w:lang w:val="ru-RU"/>
        </w:rPr>
        <w:t xml:space="preserve"> -”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выбора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параметров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-1 </w:t>
      </w:r>
      <w:r w:rsidRPr="000C2A69">
        <w:rPr>
          <w:rFonts w:ascii="Arial" w:eastAsia="YouYuan" w:hAnsi="Arial" w:cs="Arial" w:hint="eastAsia"/>
          <w:szCs w:val="21"/>
          <w:lang w:val="ru-RU"/>
        </w:rPr>
        <w:t>----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 w:hint="eastAsia"/>
          <w:szCs w:val="21"/>
          <w:lang w:val="ru-RU"/>
        </w:rPr>
        <w:t>-</w:t>
      </w:r>
      <w:r w:rsidRPr="000C2A69">
        <w:rPr>
          <w:rFonts w:ascii="Arial" w:eastAsia="YouYuan" w:hAnsi="Arial" w:cs="Arial"/>
          <w:szCs w:val="21"/>
          <w:lang w:val="ru-RU"/>
        </w:rPr>
        <w:t xml:space="preserve">4 ( </w:t>
      </w:r>
      <w:r>
        <w:rPr>
          <w:rFonts w:ascii="Arial" w:eastAsia="YouYuan" w:hAnsi="Arial" w:cs="Arial"/>
          <w:szCs w:val="21"/>
          <w:lang w:val="ru-RU"/>
        </w:rPr>
        <w:t>соответственно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следующей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таблице после этого нажмите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</w:rPr>
        <w:t>MODE</w:t>
      </w:r>
      <w:r w:rsidRPr="000C2A69">
        <w:rPr>
          <w:rFonts w:ascii="Arial" w:eastAsia="YouYuan" w:hAnsi="Arial" w:cs="Arial"/>
          <w:szCs w:val="21"/>
          <w:lang w:val="ru-RU"/>
        </w:rPr>
        <w:t xml:space="preserve">” </w:t>
      </w:r>
      <w:r>
        <w:rPr>
          <w:rFonts w:ascii="Arial" w:eastAsia="YouYuan" w:hAnsi="Arial" w:cs="Arial"/>
          <w:szCs w:val="21"/>
          <w:lang w:val="ru-RU"/>
        </w:rPr>
        <w:t>для установки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-5, </w:t>
      </w:r>
      <w:r>
        <w:rPr>
          <w:rFonts w:ascii="Arial" w:eastAsia="YouYuan" w:hAnsi="Arial" w:cs="Arial"/>
          <w:szCs w:val="21"/>
          <w:lang w:val="ru-RU"/>
        </w:rPr>
        <w:t>затем возьмитесь за сенсоры для измерения пульса</w:t>
      </w:r>
      <w:r w:rsidRPr="000C2A69">
        <w:rPr>
          <w:rFonts w:ascii="Arial" w:eastAsia="YouYuan" w:hAnsi="Arial" w:cs="Arial"/>
          <w:szCs w:val="21"/>
          <w:lang w:val="ru-RU"/>
        </w:rPr>
        <w:t>,</w:t>
      </w:r>
      <w:r>
        <w:rPr>
          <w:rFonts w:ascii="Arial" w:eastAsia="YouYuan" w:hAnsi="Arial" w:cs="Arial"/>
          <w:szCs w:val="21"/>
          <w:lang w:val="ru-RU"/>
        </w:rPr>
        <w:t xml:space="preserve"> через 3 секунды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дисплей отобразит ваш индекс тела.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Индекс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тела</w:t>
      </w:r>
      <w:r w:rsidRPr="00D479B1">
        <w:rPr>
          <w:rFonts w:ascii="Arial" w:eastAsia="YouYuan" w:hAnsi="Arial" w:cs="Arial"/>
          <w:szCs w:val="21"/>
          <w:lang w:val="ru-RU"/>
        </w:rPr>
        <w:t xml:space="preserve"> – </w:t>
      </w:r>
      <w:r>
        <w:rPr>
          <w:rFonts w:ascii="Arial" w:eastAsia="YouYuan" w:hAnsi="Arial" w:cs="Arial"/>
          <w:szCs w:val="21"/>
          <w:lang w:val="ru-RU"/>
        </w:rPr>
        <w:t>это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соотношение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вашего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веса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вашему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росту</w:t>
      </w:r>
      <w:r w:rsidRPr="00D479B1">
        <w:rPr>
          <w:rFonts w:ascii="Arial" w:eastAsia="YouYuan" w:hAnsi="Arial" w:cs="Arial" w:hint="eastAsia"/>
          <w:szCs w:val="21"/>
          <w:lang w:val="ru-RU"/>
        </w:rPr>
        <w:t xml:space="preserve">. </w:t>
      </w:r>
      <w:r>
        <w:rPr>
          <w:rFonts w:ascii="Arial" w:eastAsia="YouYuan" w:hAnsi="Arial" w:cs="Arial"/>
          <w:szCs w:val="21"/>
          <w:lang w:val="ru-RU"/>
        </w:rPr>
        <w:t>Идеальный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показатель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индекса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массы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тела</w:t>
      </w:r>
      <w:r w:rsidRPr="00DD308B">
        <w:rPr>
          <w:rFonts w:ascii="Arial" w:eastAsia="YouYuan" w:hAnsi="Arial" w:cs="Arial"/>
          <w:szCs w:val="21"/>
          <w:lang w:val="ru-RU"/>
        </w:rPr>
        <w:t xml:space="preserve"> – </w:t>
      </w:r>
      <w:r>
        <w:rPr>
          <w:rFonts w:ascii="Arial" w:eastAsia="YouYuan" w:hAnsi="Arial" w:cs="Arial"/>
          <w:szCs w:val="21"/>
          <w:lang w:val="ru-RU"/>
        </w:rPr>
        <w:t xml:space="preserve">должен быть </w:t>
      </w:r>
      <w:r w:rsidRPr="00DD308B">
        <w:rPr>
          <w:rFonts w:ascii="Arial" w:eastAsia="YouYuan" w:hAnsi="Arial" w:cs="Arial"/>
          <w:szCs w:val="21"/>
          <w:lang w:val="ru-RU"/>
        </w:rPr>
        <w:t xml:space="preserve">20-25, </w:t>
      </w:r>
      <w:r>
        <w:rPr>
          <w:rFonts w:ascii="Arial" w:eastAsia="YouYuan" w:hAnsi="Arial" w:cs="Arial"/>
          <w:szCs w:val="21"/>
          <w:lang w:val="ru-RU"/>
        </w:rPr>
        <w:t>если он меньше 19</w:t>
      </w:r>
      <w:r w:rsidRPr="00DD308B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это означает, что у вас истощение</w:t>
      </w:r>
      <w:r w:rsidRPr="00DD308B">
        <w:rPr>
          <w:rFonts w:ascii="Arial" w:eastAsia="YouYuan" w:hAnsi="Arial" w:cs="Arial"/>
          <w:szCs w:val="21"/>
          <w:lang w:val="ru-RU"/>
        </w:rPr>
        <w:t xml:space="preserve">. </w:t>
      </w:r>
      <w:r>
        <w:rPr>
          <w:rFonts w:ascii="Arial" w:eastAsia="YouYuan" w:hAnsi="Arial" w:cs="Arial"/>
          <w:szCs w:val="21"/>
          <w:lang w:val="ru-RU"/>
        </w:rPr>
        <w:t>Если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между</w:t>
      </w:r>
      <w:r w:rsidRPr="00DD308B">
        <w:rPr>
          <w:rFonts w:ascii="Arial" w:eastAsia="YouYuan" w:hAnsi="Arial" w:cs="Arial"/>
          <w:szCs w:val="21"/>
          <w:lang w:val="ru-RU"/>
        </w:rPr>
        <w:t xml:space="preserve"> 25 </w:t>
      </w:r>
      <w:r>
        <w:rPr>
          <w:rFonts w:ascii="Arial" w:eastAsia="YouYuan" w:hAnsi="Arial" w:cs="Arial"/>
          <w:szCs w:val="21"/>
        </w:rPr>
        <w:t>and</w:t>
      </w:r>
      <w:r w:rsidRPr="00DD308B">
        <w:rPr>
          <w:rFonts w:ascii="Arial" w:eastAsia="YouYuan" w:hAnsi="Arial" w:cs="Arial"/>
          <w:szCs w:val="21"/>
          <w:lang w:val="ru-RU"/>
        </w:rPr>
        <w:t xml:space="preserve"> 29, </w:t>
      </w:r>
      <w:r>
        <w:rPr>
          <w:rFonts w:ascii="Arial" w:eastAsia="YouYuan" w:hAnsi="Arial" w:cs="Arial"/>
          <w:szCs w:val="21"/>
          <w:lang w:val="ru-RU"/>
        </w:rPr>
        <w:t>у вас есть лишний вес</w:t>
      </w:r>
      <w:r w:rsidRPr="00DD308B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если больше</w:t>
      </w:r>
      <w:r w:rsidRPr="00DD308B">
        <w:rPr>
          <w:rFonts w:ascii="Arial" w:eastAsia="YouYuan" w:hAnsi="Arial" w:cs="Arial"/>
          <w:szCs w:val="21"/>
          <w:lang w:val="ru-RU"/>
        </w:rPr>
        <w:t xml:space="preserve"> 30</w:t>
      </w:r>
      <w:r>
        <w:rPr>
          <w:rFonts w:ascii="Arial" w:eastAsia="YouYuan" w:hAnsi="Arial" w:cs="Arial"/>
          <w:szCs w:val="21"/>
          <w:lang w:val="ru-RU"/>
        </w:rPr>
        <w:t xml:space="preserve"> - ожирение</w:t>
      </w:r>
      <w:r w:rsidRPr="00DD308B">
        <w:rPr>
          <w:rFonts w:ascii="Arial" w:eastAsia="YouYuan" w:hAnsi="Arial" w:cs="Arial"/>
          <w:szCs w:val="21"/>
          <w:lang w:val="ru-RU"/>
        </w:rPr>
        <w:t>. (</w:t>
      </w:r>
      <w:r>
        <w:rPr>
          <w:rFonts w:ascii="Arial" w:eastAsia="YouYuan" w:hAnsi="Arial" w:cs="Arial"/>
          <w:szCs w:val="21"/>
          <w:lang w:val="ru-RU"/>
        </w:rPr>
        <w:t>Эта информация для ознакомления, не используйте ее в качестве медицинских показателей</w:t>
      </w:r>
      <w:r w:rsidRPr="00DD308B">
        <w:rPr>
          <w:rFonts w:ascii="Arial" w:eastAsia="YouYuan" w:hAnsi="Arial" w:cs="Arial"/>
          <w:szCs w:val="21"/>
          <w:lang w:val="ru-RU"/>
        </w:rPr>
        <w:t>)</w:t>
      </w:r>
      <w:r w:rsidRPr="00DD308B">
        <w:rPr>
          <w:rFonts w:ascii="Arial" w:eastAsia="YouYuan" w:hAnsi="Arial" w:cs="Arial" w:hint="eastAsia"/>
          <w:szCs w:val="21"/>
          <w:lang w:val="ru-RU"/>
        </w:rPr>
        <w:t>.</w:t>
      </w:r>
    </w:p>
    <w:p w:rsidR="00DF3505" w:rsidRPr="00DD308B" w:rsidRDefault="00DF3505" w:rsidP="00DF3505">
      <w:pPr>
        <w:rPr>
          <w:rFonts w:ascii="Arial" w:eastAsia="YouYuan" w:hAnsi="Arial" w:cs="Arial" w:hint="eastAsia"/>
          <w:szCs w:val="21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"/>
        <w:gridCol w:w="2007"/>
        <w:gridCol w:w="2161"/>
        <w:gridCol w:w="1971"/>
      </w:tblGrid>
      <w:tr w:rsidR="00DF3505" w:rsidTr="00E16E7C">
        <w:trPr>
          <w:trHeight w:val="297"/>
          <w:jc w:val="center"/>
        </w:trPr>
        <w:tc>
          <w:tcPr>
            <w:tcW w:w="109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F-1</w:t>
            </w:r>
          </w:p>
        </w:tc>
        <w:tc>
          <w:tcPr>
            <w:tcW w:w="2007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 w:hint="eastAsia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Пол</w:t>
            </w:r>
          </w:p>
        </w:tc>
        <w:tc>
          <w:tcPr>
            <w:tcW w:w="2161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01 </w:t>
            </w:r>
            <w:r>
              <w:rPr>
                <w:rFonts w:ascii="Arial" w:eastAsia="YouYuan" w:hAnsi="Arial" w:cs="Arial"/>
                <w:sz w:val="24"/>
                <w:lang w:val="ru-RU"/>
              </w:rPr>
              <w:t>мужской</w:t>
            </w:r>
          </w:p>
        </w:tc>
        <w:tc>
          <w:tcPr>
            <w:tcW w:w="1971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02 </w:t>
            </w:r>
            <w:r>
              <w:rPr>
                <w:rFonts w:ascii="Arial" w:eastAsia="YouYuan" w:hAnsi="Arial" w:cs="Arial"/>
                <w:sz w:val="24"/>
                <w:lang w:val="ru-RU"/>
              </w:rPr>
              <w:t>женский</w:t>
            </w:r>
          </w:p>
        </w:tc>
      </w:tr>
      <w:tr w:rsidR="00DF3505" w:rsidTr="00E16E7C">
        <w:trPr>
          <w:cantSplit/>
          <w:trHeight w:val="311"/>
          <w:jc w:val="center"/>
        </w:trPr>
        <w:tc>
          <w:tcPr>
            <w:tcW w:w="109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F-2</w:t>
            </w:r>
          </w:p>
        </w:tc>
        <w:tc>
          <w:tcPr>
            <w:tcW w:w="2007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Возраст</w:t>
            </w:r>
          </w:p>
        </w:tc>
        <w:tc>
          <w:tcPr>
            <w:tcW w:w="4132" w:type="dxa"/>
            <w:gridSpan w:val="2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10------99</w:t>
            </w:r>
          </w:p>
        </w:tc>
      </w:tr>
      <w:tr w:rsidR="00DF3505" w:rsidTr="00E16E7C">
        <w:trPr>
          <w:cantSplit/>
          <w:trHeight w:val="297"/>
          <w:jc w:val="center"/>
        </w:trPr>
        <w:tc>
          <w:tcPr>
            <w:tcW w:w="109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F-3</w:t>
            </w:r>
          </w:p>
        </w:tc>
        <w:tc>
          <w:tcPr>
            <w:tcW w:w="2007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Рост</w:t>
            </w:r>
          </w:p>
        </w:tc>
        <w:tc>
          <w:tcPr>
            <w:tcW w:w="4132" w:type="dxa"/>
            <w:gridSpan w:val="2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100----200</w:t>
            </w:r>
          </w:p>
        </w:tc>
      </w:tr>
      <w:tr w:rsidR="00DF3505" w:rsidTr="00E16E7C">
        <w:trPr>
          <w:cantSplit/>
          <w:trHeight w:val="311"/>
          <w:jc w:val="center"/>
        </w:trPr>
        <w:tc>
          <w:tcPr>
            <w:tcW w:w="109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F-4</w:t>
            </w:r>
          </w:p>
        </w:tc>
        <w:tc>
          <w:tcPr>
            <w:tcW w:w="2007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Вес</w:t>
            </w:r>
          </w:p>
        </w:tc>
        <w:tc>
          <w:tcPr>
            <w:tcW w:w="4132" w:type="dxa"/>
            <w:gridSpan w:val="2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20-----150</w:t>
            </w:r>
          </w:p>
        </w:tc>
      </w:tr>
      <w:tr w:rsidR="00DF3505" w:rsidTr="00E16E7C">
        <w:trPr>
          <w:cantSplit/>
          <w:trHeight w:val="297"/>
          <w:jc w:val="center"/>
        </w:trPr>
        <w:tc>
          <w:tcPr>
            <w:tcW w:w="1091" w:type="dxa"/>
            <w:vMerge w:val="restart"/>
            <w:vAlign w:val="center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F-5</w:t>
            </w:r>
          </w:p>
        </w:tc>
        <w:tc>
          <w:tcPr>
            <w:tcW w:w="2007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≤19</w:t>
            </w:r>
          </w:p>
        </w:tc>
        <w:tc>
          <w:tcPr>
            <w:tcW w:w="1971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Истощение</w:t>
            </w:r>
          </w:p>
        </w:tc>
      </w:tr>
      <w:tr w:rsidR="00DF3505" w:rsidTr="00E16E7C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=(20---25)</w:t>
            </w:r>
          </w:p>
        </w:tc>
        <w:tc>
          <w:tcPr>
            <w:tcW w:w="1971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Нормальный</w:t>
            </w:r>
          </w:p>
        </w:tc>
      </w:tr>
      <w:tr w:rsidR="00DF3505" w:rsidTr="00E16E7C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=(25---29)</w:t>
            </w:r>
          </w:p>
        </w:tc>
        <w:tc>
          <w:tcPr>
            <w:tcW w:w="1971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Лишний вес</w:t>
            </w:r>
          </w:p>
        </w:tc>
      </w:tr>
      <w:tr w:rsidR="00DF3505" w:rsidTr="00E16E7C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F3505" w:rsidRDefault="00DF3505" w:rsidP="00E16E7C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≥30</w:t>
            </w:r>
          </w:p>
        </w:tc>
        <w:tc>
          <w:tcPr>
            <w:tcW w:w="1971" w:type="dxa"/>
          </w:tcPr>
          <w:p w:rsidR="00DF3505" w:rsidRPr="00DD308B" w:rsidRDefault="00DF3505" w:rsidP="00E16E7C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Ожирение</w:t>
            </w:r>
          </w:p>
        </w:tc>
      </w:tr>
    </w:tbl>
    <w:p w:rsidR="00A736C6" w:rsidRDefault="00A736C6">
      <w:pPr>
        <w:rPr>
          <w:rFonts w:ascii="Arial" w:hAnsi="Arial" w:cs="Arial" w:hint="eastAsia"/>
          <w:b/>
          <w:sz w:val="24"/>
          <w:szCs w:val="28"/>
        </w:rPr>
      </w:pPr>
    </w:p>
    <w:p w:rsidR="00DF3505" w:rsidRPr="00DD308B" w:rsidRDefault="00DF3505" w:rsidP="00DF3505">
      <w:pPr>
        <w:rPr>
          <w:rFonts w:ascii="Arial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Блокировка</w:t>
      </w:r>
      <w:r w:rsidRPr="00DD308B">
        <w:rPr>
          <w:rFonts w:ascii="Arial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DF3505" w:rsidRPr="00035FA8" w:rsidRDefault="00DF3505" w:rsidP="00DF3505">
      <w:pPr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Вытяните ключ безопасности из консоли, и беговая дорожка сразу прекратит работу</w:t>
      </w:r>
      <w:r w:rsidRPr="00DD308B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Все</w:t>
      </w:r>
      <w:r w:rsidRPr="00DD308B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индикаторы</w:t>
      </w:r>
      <w:r w:rsidRPr="00DD308B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отобразят</w:t>
      </w:r>
      <w:r w:rsidRPr="00DD308B">
        <w:rPr>
          <w:rFonts w:ascii="Arial" w:hAnsi="Arial" w:cs="Arial"/>
          <w:szCs w:val="21"/>
          <w:lang w:val="ru-RU"/>
        </w:rPr>
        <w:t>“―――”</w:t>
      </w:r>
      <w:r w:rsidRPr="00DD308B">
        <w:rPr>
          <w:rFonts w:ascii="Arial" w:hAnsi="Arial" w:cs="Arial"/>
          <w:szCs w:val="21"/>
          <w:lang w:val="ru-RU"/>
        </w:rPr>
        <w:t>，</w:t>
      </w:r>
      <w:r>
        <w:rPr>
          <w:rFonts w:ascii="Arial" w:hAnsi="Arial" w:cs="Arial"/>
          <w:szCs w:val="21"/>
          <w:lang w:val="ru-RU"/>
        </w:rPr>
        <w:t>система издаст три звуковых сигнала</w:t>
      </w:r>
      <w:r>
        <w:rPr>
          <w:rFonts w:ascii="Arial" w:eastAsia="KaiTi_GB2312" w:hAnsi="Arial" w:cs="Arial"/>
          <w:szCs w:val="21"/>
          <w:lang w:val="ru-RU"/>
        </w:rPr>
        <w:t xml:space="preserve"> и беговое полотно остановится</w:t>
      </w:r>
      <w:r w:rsidRPr="00DD308B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Прикрепите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магнит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ключа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безопасности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обратно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консоли</w:t>
      </w:r>
      <w:r w:rsidRPr="00035FA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и беговая дорожка будет снова готова к работе.</w:t>
      </w:r>
    </w:p>
    <w:p w:rsidR="00A736C6" w:rsidRPr="00DF3505" w:rsidRDefault="00A736C6">
      <w:pPr>
        <w:rPr>
          <w:rFonts w:ascii="Arial" w:hAnsi="Arial" w:cs="Arial" w:hint="eastAsia"/>
          <w:szCs w:val="21"/>
          <w:lang w:val="ru-RU"/>
        </w:rPr>
      </w:pPr>
    </w:p>
    <w:p w:rsidR="00DF3505" w:rsidRPr="00035FA8" w:rsidRDefault="00DF3505" w:rsidP="00DF3505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Энергосбережение</w:t>
      </w:r>
      <w:r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DF3505" w:rsidRPr="00035FA8" w:rsidRDefault="00DF3505" w:rsidP="00DF3505">
      <w:pPr>
        <w:ind w:left="2"/>
        <w:rPr>
          <w:rFonts w:ascii="Arial" w:eastAsia="YouYuan" w:hAnsi="Arial" w:cs="Arial"/>
          <w:bCs/>
          <w:szCs w:val="21"/>
          <w:lang w:val="ru-RU"/>
        </w:rPr>
      </w:pPr>
      <w:r>
        <w:rPr>
          <w:rFonts w:ascii="Arial" w:eastAsia="YouYuan" w:hAnsi="Arial" w:cs="Arial"/>
          <w:bCs/>
          <w:szCs w:val="21"/>
          <w:lang w:val="ru-RU"/>
        </w:rPr>
        <w:t>Система оснащена функцией энергосбережения</w:t>
      </w:r>
      <w:r w:rsidRPr="00035FA8">
        <w:rPr>
          <w:rFonts w:ascii="Arial" w:eastAsia="YouYuan" w:hAnsi="Arial" w:cs="Arial" w:hint="eastAsia"/>
          <w:bCs/>
          <w:szCs w:val="21"/>
          <w:lang w:val="ru-RU"/>
        </w:rPr>
        <w:t xml:space="preserve">. </w:t>
      </w:r>
      <w:r>
        <w:rPr>
          <w:rFonts w:ascii="Arial" w:eastAsia="YouYuan" w:hAnsi="Arial" w:cs="Arial"/>
          <w:bCs/>
          <w:szCs w:val="21"/>
          <w:lang w:val="ru-RU"/>
        </w:rPr>
        <w:t>Находясь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в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режиме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ожидания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10 </w:t>
      </w:r>
      <w:r>
        <w:rPr>
          <w:rFonts w:ascii="Arial" w:eastAsia="YouYuan" w:hAnsi="Arial" w:cs="Arial"/>
          <w:bCs/>
          <w:szCs w:val="21"/>
          <w:lang w:val="ru-RU"/>
        </w:rPr>
        <w:t>минут</w:t>
      </w:r>
      <w:r w:rsidRPr="00035FA8">
        <w:rPr>
          <w:rFonts w:ascii="Arial" w:eastAsia="YouYuan" w:hAnsi="Arial" w:cs="Arial" w:hint="eastAsia"/>
          <w:bCs/>
          <w:szCs w:val="21"/>
          <w:lang w:val="ru-RU"/>
        </w:rPr>
        <w:t>,</w:t>
      </w:r>
      <w:r>
        <w:rPr>
          <w:rFonts w:ascii="Arial" w:eastAsia="YouYuan" w:hAnsi="Arial" w:cs="Arial"/>
          <w:bCs/>
          <w:szCs w:val="21"/>
          <w:lang w:val="ru-RU"/>
        </w:rPr>
        <w:t xml:space="preserve"> тренажер перейдет в данный режим и дисплей погаснет. Нажмите любую кнопку для выхода из режима энергосбережения.</w:t>
      </w:r>
    </w:p>
    <w:p w:rsidR="00A736C6" w:rsidRPr="00DF3505" w:rsidRDefault="00A736C6">
      <w:pPr>
        <w:ind w:left="155" w:hangingChars="74" w:hanging="155"/>
        <w:rPr>
          <w:rFonts w:ascii="Arial" w:eastAsia="YouYuan" w:hAnsi="Arial" w:cs="Arial" w:hint="eastAsia"/>
          <w:bCs/>
          <w:szCs w:val="21"/>
          <w:lang w:val="ru-RU"/>
        </w:rPr>
      </w:pPr>
    </w:p>
    <w:p w:rsidR="00A736C6" w:rsidRPr="00DF3505" w:rsidRDefault="00A736C6">
      <w:pPr>
        <w:ind w:left="155" w:hangingChars="74" w:hanging="155"/>
        <w:rPr>
          <w:rFonts w:ascii="Arial" w:eastAsia="YouYuan" w:hAnsi="Arial" w:cs="Arial" w:hint="eastAsia"/>
          <w:bCs/>
          <w:szCs w:val="21"/>
          <w:lang w:val="ru-RU"/>
        </w:rPr>
      </w:pPr>
    </w:p>
    <w:p w:rsidR="00A736C6" w:rsidRPr="00DF3505" w:rsidRDefault="00A736C6">
      <w:pPr>
        <w:ind w:left="155" w:hangingChars="74" w:hanging="155"/>
        <w:rPr>
          <w:rFonts w:ascii="Arial" w:eastAsia="YouYuan" w:hAnsi="Arial" w:cs="Arial" w:hint="eastAsia"/>
          <w:bCs/>
          <w:szCs w:val="21"/>
          <w:lang w:val="ru-RU"/>
        </w:rPr>
      </w:pPr>
    </w:p>
    <w:p w:rsidR="00DF3505" w:rsidRPr="00D479B1" w:rsidRDefault="00DF3505" w:rsidP="00DF3505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Функция</w:t>
      </w:r>
      <w:r w:rsidRPr="00D479B1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 w:hint="eastAsia"/>
          <w:b/>
          <w:bCs/>
          <w:sz w:val="28"/>
          <w:szCs w:val="28"/>
        </w:rPr>
        <w:t>MP</w:t>
      </w:r>
      <w:r w:rsidRPr="00D479B1">
        <w:rPr>
          <w:rFonts w:ascii="Arial" w:hAnsi="Arial" w:cs="Arial" w:hint="eastAsia"/>
          <w:b/>
          <w:bCs/>
          <w:sz w:val="28"/>
          <w:szCs w:val="28"/>
          <w:lang w:val="ru-RU"/>
        </w:rPr>
        <w:t xml:space="preserve">3 </w:t>
      </w:r>
      <w:r w:rsidRPr="00D479B1">
        <w:rPr>
          <w:rFonts w:ascii="Arial" w:hAnsi="Arial" w:cs="Arial"/>
          <w:b/>
          <w:bCs/>
          <w:sz w:val="28"/>
          <w:szCs w:val="28"/>
          <w:lang w:val="ru-RU"/>
        </w:rPr>
        <w:t>(</w:t>
      </w:r>
      <w:r>
        <w:rPr>
          <w:rFonts w:ascii="Arial" w:hAnsi="Arial" w:cs="Arial"/>
          <w:b/>
          <w:bCs/>
          <w:sz w:val="28"/>
          <w:szCs w:val="28"/>
        </w:rPr>
        <w:t>Option</w:t>
      </w:r>
      <w:r w:rsidRPr="00D479B1">
        <w:rPr>
          <w:rFonts w:ascii="Arial" w:hAnsi="Arial" w:cs="Arial"/>
          <w:b/>
          <w:bCs/>
          <w:sz w:val="28"/>
          <w:szCs w:val="28"/>
          <w:lang w:val="ru-RU"/>
        </w:rPr>
        <w:t>):</w:t>
      </w:r>
    </w:p>
    <w:p w:rsidR="00A736C6" w:rsidRPr="00DF3505" w:rsidRDefault="00DF3505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Консоль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может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проигрывать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музыку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время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тренировки</w:t>
      </w:r>
      <w:r w:rsidRPr="00035FA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если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консоли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подключен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M</w:t>
      </w:r>
      <w:r>
        <w:rPr>
          <w:rFonts w:ascii="Arial" w:hAnsi="Arial" w:cs="Arial"/>
          <w:szCs w:val="21"/>
          <w:lang w:val="ru-RU"/>
        </w:rPr>
        <w:t>Р</w:t>
      </w:r>
      <w:r w:rsidRPr="00035FA8">
        <w:rPr>
          <w:rFonts w:ascii="Arial" w:hAnsi="Arial" w:cs="Arial" w:hint="eastAsia"/>
          <w:szCs w:val="21"/>
          <w:lang w:val="ru-RU"/>
        </w:rPr>
        <w:t>3</w:t>
      </w:r>
      <w:r>
        <w:rPr>
          <w:rFonts w:ascii="Arial" w:hAnsi="Arial" w:cs="Arial"/>
          <w:szCs w:val="21"/>
          <w:lang w:val="ru-RU"/>
        </w:rPr>
        <w:t xml:space="preserve"> плеер</w:t>
      </w:r>
      <w:r w:rsidRPr="00035FA8">
        <w:rPr>
          <w:rFonts w:ascii="Arial" w:hAnsi="Arial" w:cs="Arial" w:hint="eastAsia"/>
          <w:szCs w:val="21"/>
          <w:lang w:val="ru-RU"/>
        </w:rPr>
        <w:t>.</w:t>
      </w:r>
      <w:r w:rsidR="00A736C6" w:rsidRPr="00DF3505">
        <w:rPr>
          <w:rFonts w:ascii="Arial" w:hAnsi="Arial" w:cs="Arial" w:hint="eastAsia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Регулировка</w:t>
      </w:r>
      <w:r w:rsidRPr="00DF350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звука</w:t>
      </w:r>
      <w:r w:rsidRPr="00DF350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возможна</w:t>
      </w:r>
      <w:r w:rsidRPr="00DF350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только</w:t>
      </w:r>
      <w:r w:rsidRPr="00DF350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с</w:t>
      </w:r>
      <w:r w:rsidRPr="00DF350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самого</w:t>
      </w:r>
      <w:r w:rsidRPr="00DF350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плеера</w:t>
      </w:r>
      <w:r w:rsidRPr="00DF3505">
        <w:rPr>
          <w:rFonts w:ascii="Arial" w:hAnsi="Arial" w:cs="Arial" w:hint="eastAsia"/>
          <w:szCs w:val="21"/>
        </w:rPr>
        <w:t>.</w:t>
      </w:r>
      <w:r w:rsidR="00A736C6">
        <w:rPr>
          <w:rFonts w:ascii="Arial" w:hAnsi="Arial" w:cs="Arial" w:hint="eastAsia"/>
          <w:szCs w:val="21"/>
        </w:rPr>
        <w:t xml:space="preserve"> </w:t>
      </w:r>
      <w:r w:rsidRPr="00DF3505">
        <w:rPr>
          <w:rFonts w:ascii="Arial" w:hAnsi="Arial" w:cs="Arial"/>
          <w:szCs w:val="21"/>
          <w:lang w:val="ru-RU"/>
        </w:rPr>
        <w:t xml:space="preserve">Пожалуйста, обратите внимание, </w:t>
      </w:r>
      <w:r>
        <w:rPr>
          <w:rFonts w:ascii="Arial" w:hAnsi="Arial" w:cs="Arial"/>
          <w:szCs w:val="21"/>
          <w:lang w:val="ru-RU"/>
        </w:rPr>
        <w:t>слишком громкий звук может повредить внутреннюю схему</w:t>
      </w:r>
      <w:r w:rsidRPr="00DF3505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тренажера</w:t>
      </w:r>
      <w:r w:rsidRPr="00DF3505">
        <w:rPr>
          <w:rFonts w:ascii="Arial" w:hAnsi="Arial" w:cs="Arial"/>
          <w:szCs w:val="21"/>
        </w:rPr>
        <w:t>.</w:t>
      </w:r>
      <w:r w:rsidR="00A736C6" w:rsidRPr="00DF3505"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Так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же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можете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использовать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 w:rsidR="00A736C6">
        <w:rPr>
          <w:rFonts w:ascii="Arial" w:hAnsi="Arial" w:cs="Arial" w:hint="eastAsia"/>
          <w:szCs w:val="21"/>
        </w:rPr>
        <w:t>USB</w:t>
      </w:r>
      <w:r w:rsidRPr="00DF3505">
        <w:rPr>
          <w:rFonts w:ascii="Arial" w:hAnsi="Arial" w:cs="Arial"/>
          <w:szCs w:val="21"/>
          <w:lang w:val="ru-RU"/>
        </w:rPr>
        <w:t>-</w:t>
      </w:r>
      <w:r>
        <w:rPr>
          <w:rFonts w:ascii="Arial" w:hAnsi="Arial" w:cs="Arial"/>
          <w:szCs w:val="21"/>
          <w:lang w:val="ru-RU"/>
        </w:rPr>
        <w:t>разъем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для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проигрывания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музыки</w:t>
      </w:r>
      <w:r w:rsidRPr="00DF3505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если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дорожке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включена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эта функция</w:t>
      </w:r>
      <w:r w:rsidR="00A736C6" w:rsidRPr="00DF3505">
        <w:rPr>
          <w:rFonts w:ascii="Arial" w:hAnsi="Arial" w:cs="Arial" w:hint="eastAsia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Когда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для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проигрывания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музыки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используется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</w:rPr>
        <w:t>USB</w:t>
      </w:r>
      <w:r w:rsidR="00A736C6" w:rsidRPr="00DF3505">
        <w:rPr>
          <w:rFonts w:ascii="Arial" w:hAnsi="Arial" w:cs="Arial" w:hint="eastAsia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функция регулировки звука не доступна</w:t>
      </w:r>
      <w:r w:rsidR="00A736C6" w:rsidRPr="00DF3505">
        <w:rPr>
          <w:rFonts w:ascii="Arial" w:hAnsi="Arial" w:cs="Arial" w:hint="eastAsia"/>
          <w:szCs w:val="21"/>
          <w:lang w:val="ru-RU"/>
        </w:rPr>
        <w:t xml:space="preserve">. </w:t>
      </w:r>
      <w:r w:rsidRPr="00DF3505">
        <w:rPr>
          <w:rFonts w:ascii="Arial" w:hAnsi="Arial" w:cs="Arial"/>
          <w:szCs w:val="21"/>
          <w:lang w:val="ru-RU"/>
        </w:rPr>
        <w:t>Примеча</w:t>
      </w:r>
      <w:r>
        <w:rPr>
          <w:rFonts w:ascii="Arial" w:hAnsi="Arial" w:cs="Arial"/>
          <w:szCs w:val="21"/>
          <w:lang w:val="ru-RU"/>
        </w:rPr>
        <w:t>ние: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 w:rsidRPr="00DF3505">
        <w:rPr>
          <w:rFonts w:ascii="Arial" w:hAnsi="Arial" w:cs="Arial"/>
          <w:szCs w:val="21"/>
        </w:rPr>
        <w:t>MP</w:t>
      </w:r>
      <w:r w:rsidRPr="00DF3505">
        <w:rPr>
          <w:rFonts w:ascii="Arial" w:hAnsi="Arial" w:cs="Arial"/>
          <w:szCs w:val="21"/>
          <w:lang w:val="ru-RU"/>
        </w:rPr>
        <w:t>3 файлы</w:t>
      </w:r>
      <w:r>
        <w:rPr>
          <w:rFonts w:ascii="Arial" w:hAnsi="Arial" w:cs="Arial"/>
          <w:szCs w:val="21"/>
          <w:lang w:val="ru-RU"/>
        </w:rPr>
        <w:t xml:space="preserve"> для воспроизведения музыки должны быть размещены в основной папке</w:t>
      </w:r>
      <w:r w:rsidRPr="00DF3505">
        <w:rPr>
          <w:rFonts w:ascii="Arial" w:hAnsi="Arial" w:cs="Arial"/>
          <w:szCs w:val="21"/>
          <w:lang w:val="ru-RU"/>
        </w:rPr>
        <w:t xml:space="preserve"> </w:t>
      </w:r>
      <w:r w:rsidRPr="00DF3505">
        <w:rPr>
          <w:rFonts w:ascii="Arial" w:hAnsi="Arial" w:cs="Arial"/>
          <w:szCs w:val="21"/>
        </w:rPr>
        <w:t>USB</w:t>
      </w:r>
      <w:r>
        <w:rPr>
          <w:rFonts w:ascii="Arial" w:hAnsi="Arial" w:cs="Arial"/>
          <w:szCs w:val="21"/>
          <w:lang w:val="ru-RU"/>
        </w:rPr>
        <w:t>, а не в подкаталогах</w:t>
      </w:r>
      <w:r w:rsidRPr="00DF3505">
        <w:rPr>
          <w:rFonts w:ascii="Arial" w:hAnsi="Arial" w:cs="Arial"/>
          <w:szCs w:val="21"/>
          <w:lang w:val="ru-RU"/>
        </w:rPr>
        <w:t>.</w:t>
      </w:r>
    </w:p>
    <w:p w:rsidR="00DF3505" w:rsidRPr="00035FA8" w:rsidRDefault="00DF3505" w:rsidP="00DF3505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Выключение</w:t>
      </w:r>
      <w:r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DF3505" w:rsidRPr="00035FA8" w:rsidRDefault="00DF3505" w:rsidP="00DF3505">
      <w:pPr>
        <w:tabs>
          <w:tab w:val="left" w:pos="720"/>
        </w:tabs>
        <w:jc w:val="left"/>
        <w:rPr>
          <w:rFonts w:ascii="Arial" w:hAnsi="Arial" w:cs="Arial" w:hint="eastAsia"/>
          <w:color w:val="000000"/>
          <w:szCs w:val="21"/>
          <w:lang w:val="ru-RU"/>
        </w:rPr>
      </w:pPr>
      <w:r>
        <w:rPr>
          <w:rFonts w:ascii="Arial" w:eastAsia="PMingLiU" w:hAnsi="Arial" w:cs="Arial"/>
          <w:color w:val="000000"/>
          <w:szCs w:val="21"/>
          <w:lang w:val="ru-RU" w:eastAsia="zh-TW"/>
        </w:rPr>
        <w:t>Выключайте питание, когда не используете беговую дорожку</w:t>
      </w:r>
      <w:r w:rsidRPr="00035FA8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Отсутствие питания обезопасит тренажер от каких-либо поломок, зависящих от перепада напряжения в сети.</w:t>
      </w:r>
    </w:p>
    <w:p w:rsidR="00A736C6" w:rsidRPr="00DF3505" w:rsidRDefault="00A736C6">
      <w:pPr>
        <w:ind w:left="155" w:hangingChars="74" w:hanging="155"/>
        <w:rPr>
          <w:rFonts w:ascii="Arial" w:eastAsia="YouYuan" w:hAnsi="Arial" w:cs="Arial" w:hint="eastAsia"/>
          <w:bCs/>
          <w:szCs w:val="21"/>
          <w:lang w:val="ru-RU"/>
        </w:rPr>
      </w:pPr>
    </w:p>
    <w:p w:rsidR="00A736C6" w:rsidRDefault="00A736C6">
      <w:pPr>
        <w:ind w:rightChars="-124" w:right="-260"/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 w:hint="eastAsia"/>
          <w:b/>
          <w:bCs/>
          <w:sz w:val="28"/>
          <w:szCs w:val="28"/>
        </w:rPr>
        <w:t>CAUTION:</w:t>
      </w:r>
    </w:p>
    <w:p w:rsidR="00837EF3" w:rsidRDefault="00837EF3" w:rsidP="00837EF3">
      <w:pPr>
        <w:numPr>
          <w:ilvl w:val="0"/>
          <w:numId w:val="5"/>
        </w:numPr>
        <w:rPr>
          <w:rFonts w:ascii="Arial" w:hAnsi="Arial" w:cs="Arial"/>
          <w:szCs w:val="21"/>
          <w:lang w:val="ru-RU"/>
        </w:rPr>
      </w:pPr>
      <w:r w:rsidRPr="00837EF3">
        <w:rPr>
          <w:rFonts w:ascii="Arial" w:hAnsi="Arial" w:cs="Arial"/>
          <w:szCs w:val="21"/>
          <w:lang w:val="ru-RU"/>
        </w:rPr>
        <w:t>Перед тем, как начать пользоваться беговой дорожкой</w:t>
      </w:r>
      <w:r w:rsidR="00A736C6" w:rsidRPr="00837EF3">
        <w:rPr>
          <w:rFonts w:ascii="Arial" w:hAnsi="Arial" w:cs="Arial" w:hint="eastAsia"/>
          <w:szCs w:val="21"/>
          <w:lang w:val="ru-RU"/>
        </w:rPr>
        <w:t xml:space="preserve">, </w:t>
      </w:r>
      <w:r w:rsidRPr="00837EF3">
        <w:rPr>
          <w:rFonts w:ascii="Arial" w:hAnsi="Arial" w:cs="Arial"/>
          <w:szCs w:val="21"/>
          <w:lang w:val="ru-RU"/>
        </w:rPr>
        <w:t>убедитесь в том, что она включена</w:t>
      </w:r>
      <w:r w:rsidR="00A736C6" w:rsidRPr="00837EF3">
        <w:rPr>
          <w:rFonts w:ascii="Arial" w:hAnsi="Arial" w:cs="Arial" w:hint="eastAsia"/>
          <w:szCs w:val="21"/>
          <w:lang w:val="ru-RU"/>
        </w:rPr>
        <w:t xml:space="preserve"> </w:t>
      </w:r>
      <w:r w:rsidRPr="00837EF3">
        <w:rPr>
          <w:rFonts w:ascii="Arial" w:hAnsi="Arial" w:cs="Arial"/>
          <w:szCs w:val="21"/>
          <w:lang w:val="ru-RU"/>
        </w:rPr>
        <w:t>и ключ безопасности находится в рабочем состоянии</w:t>
      </w:r>
      <w:r w:rsidR="00A736C6" w:rsidRPr="00837EF3">
        <w:rPr>
          <w:rFonts w:ascii="Arial" w:hAnsi="Arial" w:cs="Arial" w:hint="eastAsia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Начиная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пользоваться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дорожкой</w:t>
      </w:r>
      <w:r w:rsidRPr="00D479B1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не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устанавливайте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сразу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большую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скорость</w:t>
      </w:r>
      <w:r w:rsidRPr="00D479B1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Держитесь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поручни</w:t>
      </w:r>
      <w:r w:rsidRPr="00D479B1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пока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почувствуете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уверенность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использовании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тренажера</w:t>
      </w:r>
      <w:r w:rsidRPr="00D479B1">
        <w:rPr>
          <w:rFonts w:ascii="Arial" w:hAnsi="Arial" w:cs="Arial"/>
          <w:szCs w:val="21"/>
          <w:lang w:val="ru-RU"/>
        </w:rPr>
        <w:t>.</w:t>
      </w:r>
    </w:p>
    <w:p w:rsidR="00837EF3" w:rsidRPr="00837EF3" w:rsidRDefault="00837EF3" w:rsidP="00837EF3">
      <w:pPr>
        <w:numPr>
          <w:ilvl w:val="0"/>
          <w:numId w:val="5"/>
        </w:numPr>
        <w:rPr>
          <w:rFonts w:ascii="Arial" w:hAnsi="Arial" w:cs="Arial"/>
          <w:szCs w:val="21"/>
          <w:lang w:val="ru-RU"/>
        </w:rPr>
      </w:pPr>
      <w:r w:rsidRPr="00837EF3">
        <w:rPr>
          <w:rFonts w:ascii="Arial" w:hAnsi="Arial" w:cs="Arial"/>
          <w:szCs w:val="21"/>
          <w:lang w:val="ru-RU"/>
        </w:rPr>
        <w:t>Всегда прикрепляйте магнитный конец ключа безопасности к консоли тренажера, а другой его конец к своей одежде.</w:t>
      </w:r>
      <w:r w:rsidRPr="00837EF3">
        <w:rPr>
          <w:lang w:val="ru-RU"/>
        </w:rPr>
        <w:t xml:space="preserve"> </w:t>
      </w:r>
      <w:r w:rsidRPr="00837EF3">
        <w:rPr>
          <w:rFonts w:ascii="Arial" w:hAnsi="Arial" w:cs="Arial"/>
          <w:szCs w:val="21"/>
          <w:lang w:val="ru-RU"/>
        </w:rPr>
        <w:t xml:space="preserve">В случае крайней необходимости во время тренировки, вы можете резко выдернуть ключ безопасности, и беговая дорожка сразу уменьшит </w:t>
      </w:r>
      <w:r>
        <w:rPr>
          <w:rFonts w:ascii="Arial" w:hAnsi="Arial" w:cs="Arial"/>
          <w:szCs w:val="21"/>
          <w:lang w:val="ru-RU"/>
        </w:rPr>
        <w:t>скорость до полной остановки. Когда вы вставите магнитный конец ключа безопасности обратно тренажер сбросит все показатели и перейдет в режим ожидания.</w:t>
      </w:r>
    </w:p>
    <w:p w:rsidR="00A736C6" w:rsidRDefault="00837EF3" w:rsidP="00837EF3">
      <w:pPr>
        <w:numPr>
          <w:ilvl w:val="0"/>
          <w:numId w:val="5"/>
        </w:numPr>
        <w:ind w:rightChars="-60" w:right="-126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  <w:lang w:val="ru-RU"/>
        </w:rPr>
        <w:t xml:space="preserve">Если возникли какие-либо неполадки в работе тренажера, свяжитесь с продавцом для консультации и сервисного ремонта. Не пытайтесь заниматься устранением неполадок, если вы не компетентны в этих вопросах. </w:t>
      </w: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Pr="00837EF3" w:rsidRDefault="00A736C6">
      <w:pPr>
        <w:rPr>
          <w:rFonts w:ascii="Arial" w:eastAsia="YouYuan" w:hAnsi="Arial" w:cs="Arial"/>
          <w:lang w:val="ru-RU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A736C6" w:rsidRDefault="00A736C6">
      <w:pPr>
        <w:rPr>
          <w:rFonts w:ascii="Arial" w:eastAsia="YouYuan" w:hAnsi="Arial" w:cs="Arial" w:hint="eastAsia"/>
        </w:rPr>
      </w:pPr>
    </w:p>
    <w:p w:rsidR="00837EF3" w:rsidRPr="00767F48" w:rsidRDefault="00837EF3" w:rsidP="00837EF3">
      <w:pPr>
        <w:pStyle w:val="1"/>
        <w:rPr>
          <w:b/>
          <w:shd w:val="solid" w:color="auto" w:fill="auto"/>
          <w:lang w:val="ru-RU"/>
        </w:rPr>
      </w:pPr>
      <w:r>
        <w:rPr>
          <w:b/>
          <w:lang w:val="ru-RU"/>
        </w:rPr>
        <w:t>Правильное выполнение упражнений:</w:t>
      </w:r>
    </w:p>
    <w:p w:rsidR="00837EF3" w:rsidRDefault="00837EF3" w:rsidP="00837EF3">
      <w:pPr>
        <w:numPr>
          <w:ilvl w:val="0"/>
          <w:numId w:val="3"/>
        </w:numPr>
        <w:tabs>
          <w:tab w:val="clear" w:pos="420"/>
          <w:tab w:val="num" w:pos="360"/>
        </w:tabs>
        <w:spacing w:line="360" w:lineRule="auto"/>
        <w:ind w:left="360" w:hanging="360"/>
        <w:rPr>
          <w:rFonts w:ascii="Arial" w:hAnsi="Arial" w:cs="Arial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разогрева</w:t>
      </w:r>
    </w:p>
    <w:p w:rsidR="00837EF3" w:rsidRDefault="00837EF3" w:rsidP="00837EF3">
      <w:pPr>
        <w:spacing w:line="360" w:lineRule="auto"/>
        <w:ind w:firstLineChars="100" w:firstLine="210"/>
        <w:rPr>
          <w:rFonts w:ascii="Arial" w:hAnsi="Arial" w:cs="Arial"/>
          <w:szCs w:val="21"/>
          <w:lang w:val="ru-RU" w:eastAsia="ru-RU"/>
        </w:rPr>
      </w:pPr>
      <w:r>
        <w:rPr>
          <w:rFonts w:ascii="Arial" w:hAnsi="Arial" w:cs="Arial"/>
          <w:szCs w:val="21"/>
          <w:lang w:val="ru-RU"/>
        </w:rPr>
        <w:t>Эта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фаза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помогает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крови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разойтись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всему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телу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мышцам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правильно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включиться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работу</w:t>
      </w:r>
      <w:r w:rsidRPr="00D479B1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Когда тело разогрето, это помогает избежать судорог и мышечных травм</w:t>
      </w:r>
      <w:r w:rsidRPr="00767F4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Желательно сделать несколько упражнений на растяжку перед использованием беговой дорожки</w:t>
      </w:r>
      <w:r w:rsidRPr="00767F4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Каждое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упражнение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растяжку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должно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занимать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более</w:t>
      </w:r>
      <w:r w:rsidRPr="00767F48">
        <w:rPr>
          <w:rFonts w:ascii="Arial" w:hAnsi="Arial" w:cs="Arial"/>
          <w:szCs w:val="21"/>
          <w:lang w:val="ru-RU"/>
        </w:rPr>
        <w:t xml:space="preserve"> 30 </w:t>
      </w:r>
      <w:r>
        <w:rPr>
          <w:rFonts w:ascii="Arial" w:hAnsi="Arial" w:cs="Arial"/>
          <w:szCs w:val="21"/>
          <w:lang w:val="ru-RU"/>
        </w:rPr>
        <w:t>секунд</w:t>
      </w:r>
      <w:r w:rsidRPr="00767F4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не делайте рывков во время растяжки, остановитесь, если почувствуете боль.</w:t>
      </w:r>
    </w:p>
    <w:p w:rsidR="00837EF3" w:rsidRDefault="00837EF3" w:rsidP="00837EF3">
      <w:pPr>
        <w:numPr>
          <w:ilvl w:val="0"/>
          <w:numId w:val="3"/>
        </w:numPr>
        <w:tabs>
          <w:tab w:val="clear" w:pos="420"/>
          <w:tab w:val="num" w:pos="360"/>
        </w:tabs>
        <w:spacing w:line="360" w:lineRule="auto"/>
        <w:ind w:left="360" w:hanging="360"/>
        <w:rPr>
          <w:rFonts w:ascii="Arial" w:hAnsi="Arial" w:cs="Arial" w:hint="eastAsia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тренировки</w:t>
      </w:r>
    </w:p>
    <w:p w:rsidR="00837EF3" w:rsidRPr="00707458" w:rsidRDefault="00837EF3" w:rsidP="00837EF3">
      <w:pPr>
        <w:pStyle w:val="a5"/>
        <w:tabs>
          <w:tab w:val="left" w:pos="4860"/>
        </w:tabs>
        <w:ind w:firstLineChars="150" w:firstLine="315"/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>Это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силовой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этап</w:t>
      </w:r>
      <w:r w:rsidRPr="00D479B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При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регулярности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тренировок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мышцы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ногах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будут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сильнее.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Очень важно поддерживать одинаковый темп во время тренировки</w:t>
      </w:r>
      <w:r w:rsidRPr="00707458">
        <w:rPr>
          <w:rFonts w:ascii="Arial" w:hAnsi="Arial" w:cs="Arial"/>
          <w:lang w:val="ru-RU"/>
        </w:rPr>
        <w:t>.</w:t>
      </w:r>
      <w:r w:rsidRPr="00707458">
        <w:rPr>
          <w:rFonts w:ascii="Arial" w:hAnsi="Arial" w:cs="Arial"/>
          <w:color w:val="000080"/>
          <w:lang w:val="ru-RU"/>
        </w:rPr>
        <w:t xml:space="preserve"> </w:t>
      </w:r>
      <w:r>
        <w:rPr>
          <w:rFonts w:ascii="Arial" w:hAnsi="Arial" w:cs="Arial"/>
          <w:lang w:val="ru-RU"/>
        </w:rPr>
        <w:t>Он должен быть достаточно высоким для учащения сердцебиения, соответственно параметрам, приведенным в таблице ниже.</w:t>
      </w:r>
      <w:r w:rsidRPr="00707458">
        <w:rPr>
          <w:rFonts w:ascii="Arial" w:hAnsi="Arial" w:cs="Arial"/>
          <w:lang w:val="ru-RU"/>
        </w:rPr>
        <w:t xml:space="preserve"> </w:t>
      </w:r>
    </w:p>
    <w:p w:rsidR="00837EF3" w:rsidRPr="00707458" w:rsidRDefault="00D87108" w:rsidP="00837EF3">
      <w:pPr>
        <w:pStyle w:val="a5"/>
        <w:tabs>
          <w:tab w:val="left" w:pos="4860"/>
        </w:tabs>
        <w:ind w:firstLineChars="150" w:firstLine="300"/>
        <w:rPr>
          <w:rFonts w:ascii="Arial" w:hAnsi="Arial" w:cs="Arial" w:hint="eastAsia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62230</wp:posOffset>
            </wp:positionV>
            <wp:extent cx="2971800" cy="1628775"/>
            <wp:effectExtent l="0" t="0" r="0" b="0"/>
            <wp:wrapNone/>
            <wp:docPr id="73" name="Рисунок 73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AR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EF3" w:rsidRPr="00707458" w:rsidRDefault="00837EF3" w:rsidP="00837EF3">
      <w:pPr>
        <w:pStyle w:val="a5"/>
        <w:tabs>
          <w:tab w:val="left" w:pos="4860"/>
        </w:tabs>
        <w:ind w:firstLineChars="150" w:firstLine="315"/>
        <w:rPr>
          <w:rFonts w:ascii="Arial" w:hAnsi="Arial" w:cs="Arial" w:hint="eastAsia"/>
          <w:lang w:val="ru-RU"/>
        </w:rPr>
      </w:pPr>
    </w:p>
    <w:p w:rsidR="00837EF3" w:rsidRPr="00707458" w:rsidRDefault="00837EF3" w:rsidP="00837EF3">
      <w:pPr>
        <w:pStyle w:val="a5"/>
        <w:tabs>
          <w:tab w:val="left" w:pos="4860"/>
        </w:tabs>
        <w:ind w:firstLineChars="150" w:firstLine="315"/>
        <w:rPr>
          <w:rFonts w:ascii="Arial" w:hAnsi="Arial" w:cs="Arial" w:hint="eastAsia"/>
          <w:color w:val="000000"/>
          <w:szCs w:val="21"/>
          <w:lang w:val="ru-RU"/>
        </w:rPr>
      </w:pPr>
    </w:p>
    <w:p w:rsidR="00837EF3" w:rsidRPr="00707458" w:rsidRDefault="00837EF3" w:rsidP="00837EF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837EF3" w:rsidRPr="00707458" w:rsidRDefault="00837EF3" w:rsidP="00837EF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837EF3" w:rsidRPr="00707458" w:rsidRDefault="00837EF3" w:rsidP="00837EF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837EF3" w:rsidRPr="00707458" w:rsidRDefault="00837EF3" w:rsidP="00837EF3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837EF3" w:rsidRPr="00707458" w:rsidRDefault="00837EF3" w:rsidP="00837EF3">
      <w:pPr>
        <w:pStyle w:val="2"/>
        <w:spacing w:line="360" w:lineRule="auto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Эта фаза должна длиться не менее 12 минут</w:t>
      </w:r>
      <w:r w:rsidRPr="00707458">
        <w:rPr>
          <w:rFonts w:ascii="Arial" w:hAnsi="Arial" w:cs="Arial" w:hint="eastAsia"/>
          <w:szCs w:val="21"/>
          <w:lang w:val="ru-RU"/>
        </w:rPr>
        <w:t>.</w:t>
      </w:r>
    </w:p>
    <w:p w:rsidR="00837EF3" w:rsidRPr="00707458" w:rsidRDefault="00837EF3" w:rsidP="00837EF3">
      <w:pPr>
        <w:numPr>
          <w:ilvl w:val="0"/>
          <w:numId w:val="3"/>
        </w:numPr>
        <w:tabs>
          <w:tab w:val="clear" w:pos="420"/>
          <w:tab w:val="num" w:pos="360"/>
        </w:tabs>
        <w:spacing w:line="360" w:lineRule="auto"/>
        <w:ind w:left="360" w:hanging="360"/>
        <w:rPr>
          <w:rFonts w:ascii="Arial" w:hAnsi="Arial" w:cs="Arial" w:hint="eastAsia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остывания</w:t>
      </w:r>
    </w:p>
    <w:p w:rsidR="00837EF3" w:rsidRPr="00707458" w:rsidRDefault="00837EF3" w:rsidP="00837EF3">
      <w:pPr>
        <w:spacing w:line="360" w:lineRule="auto"/>
        <w:ind w:firstLineChars="200" w:firstLine="420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Это фаза, когда сердечно-сосудистая система и мышцы постепенно приходят в нормальное состояние</w:t>
      </w:r>
      <w:r w:rsidRPr="0070745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Можно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повторить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упражнения</w:t>
      </w:r>
      <w:r w:rsidRPr="0070745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которые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выполняли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фазе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разогрева</w:t>
      </w:r>
      <w:r w:rsidRPr="00707458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Фаза должна длиться около 5 минут.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Выполняя упражнения по растяжке, не забывайте, что вы не должны чувствовать боли в мышцах</w:t>
      </w:r>
      <w:r w:rsidRPr="00707458">
        <w:rPr>
          <w:rFonts w:ascii="Arial" w:hAnsi="Arial" w:cs="Arial"/>
          <w:szCs w:val="21"/>
          <w:lang w:val="ru-RU"/>
        </w:rPr>
        <w:t xml:space="preserve">. </w:t>
      </w:r>
    </w:p>
    <w:p w:rsidR="00837EF3" w:rsidRPr="00364E97" w:rsidRDefault="00837EF3" w:rsidP="00837EF3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Если вы хотите накачать мышцы, вам необходимо тренироваться дольше и интенсивнее</w:t>
      </w:r>
      <w:r w:rsidRPr="0070745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Желательно тренироваться не менее трех раз в неделю, равномерно распределив тренировки</w:t>
      </w:r>
      <w:r w:rsidRPr="00707458">
        <w:rPr>
          <w:rFonts w:ascii="Arial" w:hAnsi="Arial" w:cs="Arial"/>
          <w:szCs w:val="21"/>
          <w:lang w:val="ru-RU"/>
        </w:rPr>
        <w:t>.</w:t>
      </w:r>
      <w:r w:rsidRPr="007A42E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 вы стремитесь улучшить физическую форму, вам необходимо наметить программу тренировок</w:t>
      </w:r>
      <w:r w:rsidRPr="007A42E2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Вы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можете,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как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обычно,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тренироваться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фазе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разогрева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остывания, но в конце основной фазы тренировки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увеличивать нагрузку</w:t>
      </w:r>
      <w:r w:rsidRPr="00364E9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Возможно, вам придется уменьшить скорость, чтобы сохранить частоту сердцебиения в пределах нормы</w:t>
      </w:r>
      <w:r w:rsidRPr="00364E97">
        <w:rPr>
          <w:rFonts w:ascii="Arial" w:hAnsi="Arial" w:cs="Arial"/>
          <w:szCs w:val="21"/>
          <w:lang w:val="ru-RU"/>
        </w:rPr>
        <w:t>.</w:t>
      </w:r>
      <w:r w:rsidRPr="00364E97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Чем интенсивней и дольше вы тренируетесь, тем больше калорий вы сожжете</w:t>
      </w:r>
      <w:r w:rsidRPr="00364E9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Фактически это и нужно вам для достижения вашей цели.</w:t>
      </w:r>
    </w:p>
    <w:p w:rsidR="00837EF3" w:rsidRPr="00364E97" w:rsidRDefault="00837EF3" w:rsidP="00837EF3">
      <w:pPr>
        <w:spacing w:line="360" w:lineRule="auto"/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ОБСЛУЖИВАНИЕ</w:t>
      </w:r>
    </w:p>
    <w:p w:rsidR="00816BC3" w:rsidRDefault="00816BC3" w:rsidP="00837EF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837EF3" w:rsidRPr="00364E97" w:rsidRDefault="00837EF3" w:rsidP="00837EF3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Регулировка натяжения и центровка бегового полотна</w:t>
      </w:r>
    </w:p>
    <w:p w:rsidR="00837EF3" w:rsidRPr="00D47AF9" w:rsidRDefault="00837EF3" w:rsidP="00837EF3">
      <w:pPr>
        <w:spacing w:line="360" w:lineRule="auto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bCs/>
          <w:sz w:val="20"/>
          <w:lang w:val="ru-RU"/>
        </w:rPr>
        <w:t>Не рекомендуется слишком сильно натягивать беговое полотно</w:t>
      </w:r>
      <w:r w:rsidRPr="00D47AF9">
        <w:rPr>
          <w:rFonts w:ascii="Arial" w:hAnsi="Arial" w:cs="Arial"/>
          <w:b/>
          <w:bCs/>
          <w:sz w:val="20"/>
          <w:lang w:val="ru-RU"/>
        </w:rPr>
        <w:t>.</w:t>
      </w:r>
      <w:r w:rsidRPr="00D47AF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Это может снизить производительность двигателя и привести к износу ролика.</w:t>
      </w:r>
    </w:p>
    <w:p w:rsidR="00837EF3" w:rsidRPr="00D47AF9" w:rsidRDefault="00837EF3" w:rsidP="00837EF3">
      <w:pPr>
        <w:pStyle w:val="a5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b/>
          <w:sz w:val="20"/>
          <w:lang w:val="ru-RU"/>
        </w:rPr>
        <w:t>Для центровки бегового полотна</w:t>
      </w:r>
      <w:r w:rsidRPr="00D47AF9">
        <w:rPr>
          <w:rFonts w:ascii="Arial" w:hAnsi="Arial" w:cs="Arial"/>
          <w:b/>
          <w:sz w:val="20"/>
          <w:lang w:val="ru-RU"/>
        </w:rPr>
        <w:t>:</w:t>
      </w:r>
    </w:p>
    <w:p w:rsidR="00837EF3" w:rsidRPr="00D47AF9" w:rsidRDefault="00837EF3" w:rsidP="00837EF3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Установите беговую дорожку на горизонтальной поверхности.</w:t>
      </w:r>
    </w:p>
    <w:p w:rsidR="00837EF3" w:rsidRPr="00D47AF9" w:rsidRDefault="00837EF3" w:rsidP="00837EF3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Запустите беговое полотно со скоростью примерно 3,5 миль/час</w:t>
      </w:r>
    </w:p>
    <w:p w:rsidR="00837EF3" w:rsidRPr="00D47AF9" w:rsidRDefault="00837EF3" w:rsidP="00837EF3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Если полотно сместилось вправо, поверните правый регулировочный болт на пол-оборота по часовой стрелке и левый болт на пол-оборота против часовой стрелки.</w:t>
      </w:r>
    </w:p>
    <w:p w:rsidR="00837EF3" w:rsidRDefault="00837EF3" w:rsidP="00837EF3">
      <w:pPr>
        <w:spacing w:line="360" w:lineRule="auto"/>
        <w:rPr>
          <w:rFonts w:ascii="Arial" w:hAnsi="Arial" w:cs="Arial"/>
          <w:szCs w:val="21"/>
          <w:lang w:val="ru-RU"/>
        </w:rPr>
      </w:pPr>
      <w:r w:rsidRPr="00294CC7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Если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полотно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сместилось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влево</w:t>
      </w:r>
      <w:r w:rsidRPr="00294CC7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поверните левый регулировочный болт на пол-оборота по часовой стрелке и правый болт на пол-оборота против часовой стрелки.</w:t>
      </w:r>
    </w:p>
    <w:p w:rsidR="00816BC3" w:rsidRDefault="00816BC3" w:rsidP="00837EF3">
      <w:pPr>
        <w:spacing w:line="360" w:lineRule="auto"/>
        <w:rPr>
          <w:rFonts w:ascii="Arial" w:hAnsi="Arial" w:cs="Arial"/>
          <w:szCs w:val="21"/>
          <w:lang w:val="ru-RU"/>
        </w:rPr>
      </w:pPr>
    </w:p>
    <w:p w:rsidR="00816BC3" w:rsidRPr="00294CC7" w:rsidRDefault="00816BC3" w:rsidP="00837EF3">
      <w:pPr>
        <w:spacing w:line="360" w:lineRule="auto"/>
        <w:rPr>
          <w:rFonts w:ascii="Arial" w:hAnsi="Arial" w:cs="Arial" w:hint="eastAsia"/>
          <w:szCs w:val="21"/>
          <w:lang w:val="ru-RU"/>
        </w:rPr>
      </w:pPr>
    </w:p>
    <w:p w:rsidR="00A736C6" w:rsidRPr="00837EF3" w:rsidRDefault="00A736C6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  <w:r w:rsidRPr="00837EF3">
        <w:rPr>
          <w:rFonts w:ascii="Arial" w:hAnsi="Arial" w:cs="Arial"/>
          <w:sz w:val="20"/>
          <w:lang w:val="ru-RU"/>
        </w:rPr>
        <w:t xml:space="preserve">    </w:t>
      </w:r>
    </w:p>
    <w:p w:rsidR="00A736C6" w:rsidRPr="00837EF3" w:rsidRDefault="00D87108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  <w:r>
        <w:rPr>
          <w:rFonts w:ascii="Arial" w:hAnsi="Arial" w:cs="Arial" w:hint="eastAsia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132715</wp:posOffset>
                </wp:positionV>
                <wp:extent cx="2200275" cy="1434465"/>
                <wp:effectExtent l="8255" t="8890" r="10795" b="0"/>
                <wp:wrapNone/>
                <wp:docPr id="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434465"/>
                          <a:chOff x="0" y="0"/>
                          <a:chExt cx="3465" cy="2259"/>
                        </a:xfrm>
                      </wpg:grpSpPr>
                      <pic:pic xmlns:pic="http://schemas.openxmlformats.org/drawingml/2006/picture">
                        <pic:nvPicPr>
                          <pic:cNvPr id="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7" r="3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2"/>
                            <a:ext cx="3465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0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6E7C" w:rsidRDefault="00E16E7C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PIC B</w:t>
                              </w:r>
                            </w:p>
                            <w:p w:rsidR="00E16E7C" w:rsidRDefault="00E16E7C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59" style="position:absolute;left:0;text-align:left;margin-left:297.65pt;margin-top:10.45pt;width:173.25pt;height:112.95pt;z-index:251646976" coordsize="3465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60" type="#_x0000_t75" style="position:absolute;top:602;width:3465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MHvEAAAA2gAAAA8AAABkcnMvZG93bnJldi54bWxEj0FrAjEUhO+F/ofwhF5Ek/Zg69YoRahY&#10;8NK1aI+PzXOzuHlZNtFd++uNUPA4zMw3zGzRu1qcqQ2VZw3PYwWCuPCm4lLDz/Zz9AYiRGSDtWfS&#10;cKEAi/njwwwz4zv+pnMeS5EgHDLUYGNsMilDYclhGPuGOHkH3zqMSbalNC12Ce5q+aLURDqsOC1Y&#10;bGhpqTjmJ6dhN+xW+83w8LWZWOVfVdzmv8s/rZ8G/cc7iEh9vIf/22ujYQq3K+k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KMHvEAAAA2gAAAA8AAAAAAAAAAAAAAAAA&#10;nwIAAGRycy9kb3ducmV2LnhtbFBLBQYAAAAABAAEAPcAAACQAwAAAAA=&#10;">
                  <v:imagedata r:id="rId25" o:title="" cropleft="22156f" cropright="24797f"/>
                </v:shape>
                <v:shape id="Text Box 60" o:spid="_x0000_s1061" type="#_x0000_t202" style="position:absolute;left:1470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E16E7C" w:rsidRDefault="00E16E7C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PIC B</w:t>
                        </w:r>
                      </w:p>
                      <w:p w:rsidR="00E16E7C" w:rsidRDefault="00E16E7C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61" o:spid="_x0000_s1062" style="position:absolute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PN8EA&#10;AADbAAAADwAAAGRycy9kb3ducmV2LnhtbERPTWsCMRC9C/6HMEJvmlXoUrZGEUEQT60WZW/DZppd&#10;3Uy2Sarbf98Igrd5vM+ZL3vbiiv50DhWMJ1kIIgrpxs2Cr4Om/EbiBCRNbaOScEfBVguhoM5Ftrd&#10;+JOu+2hECuFQoII6xq6QMlQ1WQwT1xEn7tt5izFBb6T2eEvhtpWzLMulxYZTQ40drWuqLvtfq6A8&#10;5jP/Wp54t1uX2z7vPsz5xyj1MupX7yAi9fEpfri3Os2fwv2XdI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ljzfBAAAA2wAAAA8AAAAAAAAAAAAAAAAAmAIAAGRycy9kb3du&#10;cmV2LnhtbFBLBQYAAAAABAAEAPUAAACGAwAAAAA=&#10;" filled="f"/>
              </v:group>
            </w:pict>
          </mc:Fallback>
        </mc:AlternateContent>
      </w:r>
      <w:r>
        <w:rPr>
          <w:rFonts w:ascii="Arial" w:hAnsi="Arial" w:cs="Arial" w:hint="eastAsia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2200275" cy="1409065"/>
                <wp:effectExtent l="9525" t="8255" r="9525" b="11430"/>
                <wp:wrapNone/>
                <wp:docPr id="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409065"/>
                          <a:chOff x="0" y="0"/>
                          <a:chExt cx="3465" cy="2219"/>
                        </a:xfrm>
                      </wpg:grpSpPr>
                      <pic:pic xmlns:pic="http://schemas.openxmlformats.org/drawingml/2006/picture">
                        <pic:nvPicPr>
                          <pic:cNvPr id="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2"/>
                            <a:ext cx="346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60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16E7C" w:rsidRDefault="00E16E7C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PIC A</w:t>
                              </w:r>
                            </w:p>
                            <w:p w:rsidR="00E16E7C" w:rsidRDefault="00E16E7C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63" style="position:absolute;left:0;text-align:left;margin-left:0;margin-top:1.4pt;width:173.25pt;height:110.95pt;z-index:251645952" coordsize="3465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">
                <v:shape id="Picture 63" o:spid="_x0000_s1064" type="#_x0000_t75" style="position:absolute;top:452;width:346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xcLHCAAAA2gAAAA8AAABkcnMvZG93bnJldi54bWxEj91qAjEUhO8LfYdwCr3TrEJFV6MUUZCC&#10;gv94d7o5bhY3J8sm1fXtjSD0cpiZb5jRpLGluFLtC8cKOu0EBHHmdMG5gt123uqD8AFZY+mYFNzJ&#10;w2T8/jbCVLsbr+m6CbmIEPYpKjAhVKmUPjNk0bddRRy9s6sthijrXOoabxFuS9lNkp60WHBcMFjR&#10;1FB22fxZBcf9yvxmJz8b/JTnvFhJ3ZGHpVKfH833EESgJvyHX+2FVvAFzyvxBs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MXCxwgAAANoAAAAPAAAAAAAAAAAAAAAAAJ8C&#10;AABkcnMvZG93bnJldi54bWxQSwUGAAAAAAQABAD3AAAAjgMAAAAA&#10;">
                  <v:imagedata r:id="rId25" o:title="" cropright="46572f"/>
                </v:shape>
                <v:shape id="Text Box 64" o:spid="_x0000_s1065" type="#_x0000_t202" style="position:absolute;left:1575;top:60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16E7C" w:rsidRDefault="00E16E7C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PIC A</w:t>
                        </w:r>
                      </w:p>
                      <w:p w:rsidR="00E16E7C" w:rsidRDefault="00E16E7C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65" o:spid="_x0000_s1066" style="position:absolute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BSsMA&#10;AADaAAAADwAAAGRycy9kb3ducmV2LnhtbESPQWsCMRSE7wX/Q3hCb5pVcC1bo4hQEE/VimVvj81r&#10;dnXzsk2irv++KRR6HGbmG2ax6m0rbuRD41jBZJyBIK6cbtgoOH68jV5AhIissXVMCh4UYLUcPC2w&#10;0O7Oe7odohEJwqFABXWMXSFlqGqyGMauI07el/MWY5LeSO3xnuC2ldMsy6XFhtNCjR1taqouh6tV&#10;UJ7yqZ+Vn7zbbcptn3fv5vxtlHoe9utXEJH6+B/+a2+1gjn8Xkk3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NBSsMAAADaAAAADwAAAAAAAAAAAAAAAACYAgAAZHJzL2Rv&#10;d25yZXYueG1sUEsFBgAAAAAEAAQA9QAAAIgDAAAAAA==&#10;" filled="f"/>
              </v:group>
            </w:pict>
          </mc:Fallback>
        </mc:AlternateContent>
      </w:r>
    </w:p>
    <w:p w:rsidR="00A736C6" w:rsidRPr="00837EF3" w:rsidRDefault="00A736C6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A736C6" w:rsidRPr="00837EF3" w:rsidRDefault="00A736C6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A736C6" w:rsidRPr="00837EF3" w:rsidRDefault="00A736C6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816BC3" w:rsidRDefault="00816BC3">
      <w:pPr>
        <w:spacing w:line="360" w:lineRule="auto"/>
        <w:jc w:val="left"/>
        <w:rPr>
          <w:rFonts w:ascii="Arial" w:hAnsi="Arial" w:cs="Arial"/>
          <w:b/>
          <w:szCs w:val="21"/>
          <w:lang w:val="ru-RU"/>
        </w:rPr>
      </w:pPr>
    </w:p>
    <w:p w:rsidR="00816BC3" w:rsidRDefault="00816BC3">
      <w:pPr>
        <w:spacing w:line="360" w:lineRule="auto"/>
        <w:jc w:val="left"/>
        <w:rPr>
          <w:rFonts w:ascii="Arial" w:hAnsi="Arial" w:cs="Arial"/>
          <w:b/>
          <w:szCs w:val="21"/>
          <w:lang w:val="ru-RU"/>
        </w:rPr>
      </w:pPr>
    </w:p>
    <w:p w:rsidR="00A736C6" w:rsidRPr="00837EF3" w:rsidRDefault="00837EF3">
      <w:pPr>
        <w:spacing w:line="360" w:lineRule="auto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Рисунок</w:t>
      </w:r>
      <w:r w:rsidRPr="00837EF3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</w:rPr>
        <w:t>A</w:t>
      </w:r>
      <w:r w:rsidRPr="00837EF3">
        <w:rPr>
          <w:rFonts w:ascii="Arial" w:hAnsi="Arial" w:cs="Arial" w:hint="eastAsia"/>
          <w:b/>
          <w:szCs w:val="21"/>
          <w:lang w:val="ru-RU"/>
        </w:rPr>
        <w:t>:</w:t>
      </w:r>
      <w:r w:rsidRPr="00837EF3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</w:t>
      </w:r>
      <w:r w:rsidRPr="00837EF3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полотно</w:t>
      </w:r>
      <w:r w:rsidRPr="00837EF3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смещено</w:t>
      </w:r>
      <w:r w:rsidRPr="00837EF3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ВПРАВО</w:t>
      </w:r>
      <w:r w:rsidRPr="00837EF3">
        <w:rPr>
          <w:rFonts w:ascii="Arial" w:hAnsi="Arial" w:cs="Arial"/>
          <w:sz w:val="20"/>
          <w:lang w:val="ru-RU"/>
        </w:rPr>
        <w:t xml:space="preserve">      </w:t>
      </w:r>
      <w:r w:rsidRPr="00837EF3">
        <w:rPr>
          <w:rFonts w:ascii="Arial" w:hAnsi="Arial" w:cs="Arial" w:hint="eastAsia"/>
          <w:sz w:val="20"/>
          <w:lang w:val="ru-RU"/>
        </w:rPr>
        <w:t xml:space="preserve">   </w:t>
      </w:r>
      <w:r>
        <w:rPr>
          <w:rFonts w:ascii="Arial" w:hAnsi="Arial" w:cs="Arial"/>
          <w:b/>
          <w:szCs w:val="21"/>
          <w:lang w:val="ru-RU"/>
        </w:rPr>
        <w:t>Рисунок</w:t>
      </w:r>
      <w:r w:rsidRPr="00294CC7">
        <w:rPr>
          <w:rFonts w:ascii="Arial" w:hAnsi="Arial" w:cs="Arial"/>
          <w:b/>
          <w:sz w:val="20"/>
          <w:lang w:val="ru-RU"/>
        </w:rPr>
        <w:t xml:space="preserve"> </w:t>
      </w:r>
      <w:r>
        <w:rPr>
          <w:rFonts w:ascii="Arial" w:hAnsi="Arial" w:cs="Arial"/>
          <w:b/>
          <w:sz w:val="20"/>
        </w:rPr>
        <w:t>B</w:t>
      </w:r>
      <w:r w:rsidRPr="00294CC7">
        <w:rPr>
          <w:rFonts w:ascii="Arial" w:hAnsi="Arial" w:cs="Arial" w:hint="eastAsia"/>
          <w:b/>
          <w:sz w:val="20"/>
          <w:lang w:val="ru-RU"/>
        </w:rPr>
        <w:t>:</w:t>
      </w:r>
      <w:r w:rsidRPr="00294CC7">
        <w:rPr>
          <w:rFonts w:ascii="Arial" w:hAnsi="Arial" w:cs="Arial"/>
          <w:sz w:val="20"/>
          <w:lang w:val="ru-RU"/>
        </w:rPr>
        <w:t xml:space="preserve">  </w:t>
      </w:r>
      <w:r>
        <w:rPr>
          <w:rFonts w:ascii="Arial" w:hAnsi="Arial" w:cs="Arial"/>
          <w:szCs w:val="21"/>
          <w:lang w:val="ru-RU"/>
        </w:rPr>
        <w:t>Если полотно смещено ВЛЕВО</w:t>
      </w:r>
    </w:p>
    <w:p w:rsidR="00816BC3" w:rsidRDefault="00816BC3" w:rsidP="00816BC3">
      <w:pPr>
        <w:pStyle w:val="a5"/>
        <w:rPr>
          <w:rFonts w:ascii="Arial" w:hAnsi="Arial" w:cs="Arial"/>
          <w:b/>
          <w:lang w:val="ru-RU"/>
        </w:rPr>
      </w:pPr>
    </w:p>
    <w:p w:rsidR="00816BC3" w:rsidRDefault="00816BC3" w:rsidP="00816BC3">
      <w:pPr>
        <w:pStyle w:val="a5"/>
        <w:rPr>
          <w:rFonts w:ascii="Arial" w:hAnsi="Arial" w:cs="Arial"/>
          <w:b/>
          <w:lang w:val="ru-RU"/>
        </w:rPr>
      </w:pPr>
    </w:p>
    <w:p w:rsidR="00816BC3" w:rsidRDefault="00816BC3" w:rsidP="00816BC3">
      <w:pPr>
        <w:pStyle w:val="a5"/>
        <w:rPr>
          <w:rFonts w:ascii="Arial" w:hAnsi="Arial" w:cs="Arial"/>
          <w:b/>
          <w:lang w:val="ru-RU"/>
        </w:rPr>
      </w:pPr>
    </w:p>
    <w:p w:rsidR="00816BC3" w:rsidRDefault="00816BC3" w:rsidP="00816BC3">
      <w:pPr>
        <w:pStyle w:val="a5"/>
        <w:rPr>
          <w:rFonts w:ascii="Arial" w:hAnsi="Arial" w:cs="Arial"/>
          <w:b/>
          <w:lang w:val="ru-RU"/>
        </w:rPr>
      </w:pPr>
    </w:p>
    <w:p w:rsidR="00816BC3" w:rsidRPr="00294CC7" w:rsidRDefault="00816BC3" w:rsidP="00816BC3">
      <w:pPr>
        <w:pStyle w:val="a5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/>
          <w:b/>
          <w:lang w:val="ru-RU"/>
        </w:rPr>
        <w:t>ВНИМАНИЕ</w:t>
      </w:r>
      <w:r w:rsidRPr="00294CC7">
        <w:rPr>
          <w:rFonts w:ascii="Arial" w:hAnsi="Arial" w:cs="Arial"/>
          <w:b/>
          <w:lang w:val="ru-RU"/>
        </w:rPr>
        <w:t xml:space="preserve">: </w:t>
      </w:r>
      <w:r>
        <w:rPr>
          <w:rFonts w:ascii="Arial" w:hAnsi="Arial" w:cs="Arial"/>
          <w:b/>
          <w:lang w:val="ru-RU"/>
        </w:rPr>
        <w:t>Перед чисткой или регулировкой беговой дорожки всегда отключайте ее от электрической сети</w:t>
      </w:r>
      <w:r w:rsidRPr="00294CC7">
        <w:rPr>
          <w:rFonts w:ascii="Arial" w:hAnsi="Arial" w:cs="Arial"/>
          <w:b/>
          <w:lang w:val="ru-RU"/>
        </w:rPr>
        <w:t>.</w:t>
      </w:r>
    </w:p>
    <w:p w:rsidR="00A736C6" w:rsidRPr="00816BC3" w:rsidRDefault="00A736C6">
      <w:pPr>
        <w:pStyle w:val="a5"/>
        <w:rPr>
          <w:rFonts w:ascii="Arial" w:hAnsi="Arial" w:cs="Arial" w:hint="eastAsia"/>
          <w:b/>
          <w:lang w:val="ru-RU"/>
        </w:rPr>
      </w:pPr>
    </w:p>
    <w:p w:rsidR="00816BC3" w:rsidRDefault="00816BC3" w:rsidP="00816BC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816BC3" w:rsidRPr="00294CC7" w:rsidRDefault="00816BC3" w:rsidP="00816BC3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Чистка</w:t>
      </w:r>
    </w:p>
    <w:p w:rsidR="00816BC3" w:rsidRPr="00294CC7" w:rsidRDefault="00816BC3" w:rsidP="00816BC3">
      <w:pPr>
        <w:spacing w:after="120" w:line="360" w:lineRule="auto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Регулярная чистка тренажера позволит продлить срок его службы</w:t>
      </w:r>
      <w:r w:rsidRPr="00294CC7">
        <w:rPr>
          <w:rFonts w:ascii="Arial" w:hAnsi="Arial" w:cs="Arial"/>
          <w:szCs w:val="21"/>
          <w:lang w:val="ru-RU"/>
        </w:rPr>
        <w:t>.</w:t>
      </w:r>
      <w:r w:rsidRPr="00294CC7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Регулярно протирайте беговую дорожку от пыли</w:t>
      </w:r>
      <w:r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Обязательно держите в чистоте платформы для ног по бокам бегового полотна, а так же боковые стойки</w:t>
      </w:r>
      <w:r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Это уменьшит попадание пыли под беговое полотно</w:t>
      </w:r>
      <w:r w:rsidRPr="00294CC7">
        <w:rPr>
          <w:rFonts w:ascii="Arial" w:hAnsi="Arial" w:cs="Arial"/>
          <w:szCs w:val="21"/>
          <w:lang w:val="ru-RU"/>
        </w:rPr>
        <w:t xml:space="preserve">. </w:t>
      </w:r>
    </w:p>
    <w:p w:rsidR="00816BC3" w:rsidRPr="00D479B1" w:rsidRDefault="00816BC3" w:rsidP="00816BC3">
      <w:pPr>
        <w:spacing w:after="120"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Верхнюю поверхность бегового полотна можно очищать влажной мыльной тканью</w:t>
      </w:r>
      <w:r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Избегайте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попадания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влаги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вовнутрь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дорожки</w:t>
      </w:r>
      <w:r w:rsidRPr="00D479B1">
        <w:rPr>
          <w:rFonts w:ascii="Arial" w:hAnsi="Arial" w:cs="Arial"/>
          <w:szCs w:val="21"/>
          <w:lang w:val="ru-RU"/>
        </w:rPr>
        <w:t>.</w:t>
      </w:r>
    </w:p>
    <w:p w:rsidR="00816BC3" w:rsidRPr="0031007C" w:rsidRDefault="00816BC3" w:rsidP="00816BC3">
      <w:pPr>
        <w:spacing w:after="120"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Внимание</w:t>
      </w:r>
      <w:r w:rsidRPr="00294CC7">
        <w:rPr>
          <w:rFonts w:ascii="Arial" w:hAnsi="Arial" w:cs="Arial" w:hint="eastAsia"/>
          <w:b/>
          <w:szCs w:val="21"/>
          <w:lang w:val="ru-RU"/>
        </w:rPr>
        <w:t xml:space="preserve">: </w:t>
      </w:r>
      <w:r>
        <w:rPr>
          <w:rFonts w:ascii="Arial" w:hAnsi="Arial" w:cs="Arial"/>
          <w:b/>
          <w:szCs w:val="21"/>
          <w:lang w:val="ru-RU"/>
        </w:rPr>
        <w:t>Перед снятием крышки двигателя всегда отключайте тренажер от электрической сети.</w:t>
      </w:r>
      <w:r w:rsidRPr="00294CC7">
        <w:rPr>
          <w:rFonts w:ascii="Arial" w:hAnsi="Arial" w:cs="Arial"/>
          <w:bCs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Как минимум раз в год старайтесь очищать двигатель беговой дорожки от пыли.</w:t>
      </w:r>
    </w:p>
    <w:p w:rsidR="00A736C6" w:rsidRPr="00816BC3" w:rsidRDefault="00A736C6">
      <w:pPr>
        <w:spacing w:after="120" w:line="360" w:lineRule="auto"/>
        <w:jc w:val="left"/>
        <w:rPr>
          <w:rFonts w:ascii="Arial" w:hAnsi="Arial" w:cs="Arial" w:hint="eastAsia"/>
          <w:szCs w:val="21"/>
          <w:lang w:val="ru-RU"/>
        </w:rPr>
      </w:pPr>
    </w:p>
    <w:p w:rsidR="00816BC3" w:rsidRPr="0031007C" w:rsidRDefault="00816BC3" w:rsidP="00816BC3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Смазка платформы и бегового полотна</w:t>
      </w:r>
    </w:p>
    <w:p w:rsidR="00816BC3" w:rsidRPr="0031007C" w:rsidRDefault="00816BC3" w:rsidP="00816BC3">
      <w:pPr>
        <w:pStyle w:val="a4"/>
        <w:spacing w:line="360" w:lineRule="auto"/>
        <w:ind w:leftChars="0" w:left="0"/>
        <w:jc w:val="left"/>
        <w:rPr>
          <w:rFonts w:ascii="Arial" w:hAnsi="Arial" w:cs="Arial"/>
          <w:bCs/>
          <w:szCs w:val="21"/>
          <w:lang w:val="ru-RU"/>
        </w:rPr>
      </w:pPr>
      <w:r>
        <w:rPr>
          <w:rFonts w:ascii="Arial" w:hAnsi="Arial" w:cs="Arial"/>
          <w:bCs/>
          <w:szCs w:val="21"/>
          <w:lang w:val="ru-RU"/>
        </w:rPr>
        <w:t>Смазка играет важную роль в продлении срока службы беговой дорожки из-за постоянного трения бегового полотна с платформой тренажера</w:t>
      </w:r>
      <w:r w:rsidRPr="0031007C">
        <w:rPr>
          <w:rFonts w:ascii="Arial" w:hAnsi="Arial" w:cs="Arial"/>
          <w:bCs/>
          <w:szCs w:val="21"/>
          <w:lang w:val="ru-RU"/>
        </w:rPr>
        <w:t xml:space="preserve">. </w:t>
      </w:r>
      <w:r>
        <w:rPr>
          <w:rFonts w:ascii="Arial" w:hAnsi="Arial" w:cs="Arial"/>
          <w:bCs/>
          <w:szCs w:val="21"/>
          <w:lang w:val="ru-RU"/>
        </w:rPr>
        <w:t>Периодически проверяйте платформу на наличие смазки</w:t>
      </w:r>
      <w:r w:rsidRPr="0031007C">
        <w:rPr>
          <w:rFonts w:ascii="Arial" w:hAnsi="Arial" w:cs="Arial"/>
          <w:bCs/>
          <w:szCs w:val="21"/>
          <w:lang w:val="ru-RU"/>
        </w:rPr>
        <w:t>.</w:t>
      </w:r>
      <w:r>
        <w:rPr>
          <w:rFonts w:ascii="Arial" w:hAnsi="Arial" w:cs="Arial"/>
          <w:bCs/>
          <w:szCs w:val="21"/>
          <w:lang w:val="ru-RU"/>
        </w:rPr>
        <w:t xml:space="preserve"> Рекомендуется смазывать платформу исходя из следующей интенсивности использования тренажера</w:t>
      </w:r>
      <w:r w:rsidRPr="0031007C">
        <w:rPr>
          <w:rFonts w:ascii="Arial" w:hAnsi="Arial" w:cs="Arial"/>
          <w:szCs w:val="21"/>
          <w:lang w:val="ru-RU"/>
        </w:rPr>
        <w:t>:</w:t>
      </w:r>
    </w:p>
    <w:p w:rsidR="00816BC3" w:rsidRPr="0031007C" w:rsidRDefault="00816BC3" w:rsidP="00816BC3">
      <w:pPr>
        <w:numPr>
          <w:ilvl w:val="0"/>
          <w:numId w:val="7"/>
        </w:numPr>
        <w:spacing w:line="360" w:lineRule="auto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Менее 3 часов в неделю</w:t>
      </w:r>
      <w:r w:rsidRPr="0031007C">
        <w:rPr>
          <w:rFonts w:ascii="Arial" w:hAnsi="Arial" w:cs="Arial"/>
          <w:szCs w:val="21"/>
          <w:lang w:val="ru-RU"/>
        </w:rPr>
        <w:t xml:space="preserve">          </w:t>
      </w:r>
      <w:r>
        <w:rPr>
          <w:rFonts w:ascii="Arial" w:hAnsi="Arial" w:cs="Arial"/>
          <w:szCs w:val="21"/>
          <w:lang w:val="ru-RU"/>
        </w:rPr>
        <w:t xml:space="preserve">         </w:t>
      </w:r>
      <w:r w:rsidRPr="0031007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 в год</w:t>
      </w:r>
    </w:p>
    <w:p w:rsidR="00816BC3" w:rsidRDefault="00816BC3" w:rsidP="00816BC3">
      <w:pPr>
        <w:numPr>
          <w:ilvl w:val="0"/>
          <w:numId w:val="7"/>
        </w:numPr>
        <w:spacing w:line="360" w:lineRule="auto"/>
        <w:jc w:val="left"/>
        <w:rPr>
          <w:rFonts w:ascii="Arial" w:hAnsi="Arial" w:cs="Arial"/>
          <w:szCs w:val="21"/>
        </w:rPr>
      </w:pPr>
      <w:r w:rsidRPr="0031007C">
        <w:rPr>
          <w:rFonts w:ascii="Arial" w:hAnsi="Arial" w:cs="Arial"/>
          <w:szCs w:val="21"/>
        </w:rPr>
        <w:t xml:space="preserve">3-5 </w:t>
      </w:r>
      <w:r>
        <w:rPr>
          <w:rFonts w:ascii="Arial" w:hAnsi="Arial" w:cs="Arial"/>
          <w:szCs w:val="21"/>
          <w:lang w:val="ru-RU"/>
        </w:rPr>
        <w:t>часов</w:t>
      </w:r>
      <w:r w:rsidRPr="0031007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31007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неделю</w:t>
      </w:r>
      <w:r>
        <w:rPr>
          <w:rFonts w:ascii="Arial" w:hAnsi="Arial" w:cs="Arial"/>
          <w:szCs w:val="21"/>
        </w:rPr>
        <w:t xml:space="preserve">              </w:t>
      </w:r>
      <w:r w:rsidRPr="0031007C">
        <w:rPr>
          <w:rFonts w:ascii="Arial" w:hAnsi="Arial" w:cs="Arial"/>
          <w:szCs w:val="21"/>
        </w:rPr>
        <w:t xml:space="preserve">         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 каждые полгода</w:t>
      </w:r>
    </w:p>
    <w:p w:rsidR="00816BC3" w:rsidRPr="0031007C" w:rsidRDefault="00816BC3" w:rsidP="00816BC3">
      <w:pPr>
        <w:numPr>
          <w:ilvl w:val="0"/>
          <w:numId w:val="7"/>
        </w:numPr>
        <w:spacing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Больше 5 часов в неделю</w:t>
      </w:r>
      <w:r w:rsidRPr="0031007C">
        <w:rPr>
          <w:rFonts w:ascii="Arial" w:hAnsi="Arial" w:cs="Arial"/>
          <w:szCs w:val="21"/>
          <w:lang w:val="ru-RU"/>
        </w:rPr>
        <w:t xml:space="preserve">         </w:t>
      </w:r>
      <w:r>
        <w:rPr>
          <w:rFonts w:ascii="Arial" w:hAnsi="Arial" w:cs="Arial"/>
          <w:szCs w:val="21"/>
          <w:lang w:val="ru-RU"/>
        </w:rPr>
        <w:t xml:space="preserve">          каждые 3 месяца</w:t>
      </w:r>
    </w:p>
    <w:p w:rsidR="00A736C6" w:rsidRPr="00816BC3" w:rsidRDefault="00A736C6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A736C6" w:rsidRPr="00816BC3" w:rsidRDefault="00A736C6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A736C6" w:rsidRPr="00816BC3" w:rsidRDefault="00D87108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  <w:r>
        <w:rPr>
          <w:rFonts w:ascii="Arial" w:hAnsi="Arial" w:cs="Arial" w:hint="eastAsia"/>
          <w:noProof/>
          <w:sz w:val="20"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1070610</wp:posOffset>
            </wp:positionH>
            <wp:positionV relativeFrom="page">
              <wp:posOffset>7258050</wp:posOffset>
            </wp:positionV>
            <wp:extent cx="3438525" cy="2354580"/>
            <wp:effectExtent l="19050" t="19050" r="9525" b="7620"/>
            <wp:wrapNone/>
            <wp:docPr id="66" name="Рисунок 66" descr="短嘴汐氻康油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短嘴汐氻康油副本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54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Pr="00816BC3" w:rsidRDefault="00A736C6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A736C6" w:rsidRPr="00816BC3" w:rsidRDefault="00A736C6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A736C6" w:rsidRPr="00816BC3" w:rsidRDefault="00A736C6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A736C6" w:rsidRPr="00816BC3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Pr="00816BC3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Pr="00816BC3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Pr="00816BC3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Pr="00816BC3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lang w:val="ru-RU"/>
        </w:rPr>
      </w:pPr>
    </w:p>
    <w:p w:rsidR="00816BC3" w:rsidRPr="00816BC3" w:rsidRDefault="00816BC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A736C6" w:rsidRDefault="00816BC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Вид в разобранном состоянии</w:t>
      </w:r>
      <w:r w:rsidR="00A736C6">
        <w:rPr>
          <w:rFonts w:ascii="Arial" w:hAnsi="Arial" w:cs="Arial" w:hint="eastAsia"/>
          <w:b/>
          <w:bCs/>
          <w:sz w:val="28"/>
          <w:szCs w:val="28"/>
        </w:rPr>
        <w:t>:</w:t>
      </w:r>
    </w:p>
    <w:p w:rsidR="00A736C6" w:rsidRDefault="00D87108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99060</wp:posOffset>
            </wp:positionV>
            <wp:extent cx="6663055" cy="8122920"/>
            <wp:effectExtent l="0" t="0" r="0" b="0"/>
            <wp:wrapNone/>
            <wp:docPr id="67" name="Рисунок 67" descr="TM8475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M8475D-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D87108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  <w:r>
        <w:rPr>
          <w:rFonts w:ascii="Arial" w:hAnsi="Arial" w:cs="Arial" w:hint="eastAsia"/>
          <w:b/>
          <w:bCs/>
          <w:noProof/>
          <w:sz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44450</wp:posOffset>
            </wp:positionV>
            <wp:extent cx="616585" cy="1227455"/>
            <wp:effectExtent l="0" t="0" r="0" b="0"/>
            <wp:wrapNone/>
            <wp:docPr id="68" name="图片 1" descr="8474d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8474d副本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</w:rPr>
      </w:pPr>
    </w:p>
    <w:p w:rsidR="00A736C6" w:rsidRDefault="00A736C6">
      <w:pPr>
        <w:rPr>
          <w:rFonts w:ascii="Arial" w:hAnsi="Arial" w:cs="Arial" w:hint="eastAsia"/>
          <w:sz w:val="24"/>
        </w:rPr>
      </w:pPr>
    </w:p>
    <w:p w:rsidR="00A736C6" w:rsidRDefault="00A736C6">
      <w:pPr>
        <w:rPr>
          <w:rFonts w:ascii="Arial" w:hAnsi="Arial" w:cs="Arial" w:hint="eastAsia"/>
          <w:sz w:val="24"/>
        </w:rPr>
      </w:pPr>
    </w:p>
    <w:p w:rsidR="00816BC3" w:rsidRDefault="00816BC3">
      <w:pPr>
        <w:tabs>
          <w:tab w:val="left" w:pos="3618"/>
        </w:tabs>
        <w:rPr>
          <w:rFonts w:ascii="Arial" w:hAnsi="Arial" w:cs="Arial"/>
          <w:b/>
          <w:bCs/>
          <w:sz w:val="24"/>
          <w:lang w:val="ru-RU"/>
        </w:rPr>
      </w:pPr>
    </w:p>
    <w:p w:rsidR="00A736C6" w:rsidRDefault="00816BC3">
      <w:pPr>
        <w:tabs>
          <w:tab w:val="left" w:pos="3618"/>
        </w:tabs>
        <w:rPr>
          <w:rFonts w:ascii="Arial" w:hAnsi="Arial" w:cs="Arial" w:hint="eastAsia"/>
          <w:b/>
          <w:bCs/>
          <w:sz w:val="24"/>
        </w:rPr>
      </w:pPr>
      <w:r>
        <w:rPr>
          <w:rFonts w:ascii="Arial" w:hAnsi="Arial" w:cs="Arial"/>
          <w:b/>
          <w:bCs/>
          <w:sz w:val="24"/>
          <w:lang w:val="ru-RU"/>
        </w:rPr>
        <w:t>Список деталей</w:t>
      </w:r>
      <w:r w:rsidR="00A736C6">
        <w:rPr>
          <w:rFonts w:ascii="Arial" w:hAnsi="Arial" w:cs="Arial" w:hint="eastAsia"/>
          <w:b/>
          <w:bCs/>
          <w:sz w:val="24"/>
        </w:rPr>
        <w:t>:</w:t>
      </w:r>
    </w:p>
    <w:p w:rsidR="00A736C6" w:rsidRDefault="00A736C6">
      <w:pPr>
        <w:tabs>
          <w:tab w:val="left" w:pos="3618"/>
        </w:tabs>
        <w:rPr>
          <w:rFonts w:ascii="Arial" w:hAnsi="Arial" w:cs="Arial" w:hint="eastAsia"/>
          <w:b/>
          <w:bCs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805"/>
        <w:gridCol w:w="1241"/>
        <w:gridCol w:w="587"/>
        <w:gridCol w:w="583"/>
        <w:gridCol w:w="2495"/>
        <w:gridCol w:w="1546"/>
        <w:gridCol w:w="652"/>
      </w:tblGrid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816BC3" w:rsidP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№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241" w:type="dxa"/>
            <w:vAlign w:val="center"/>
          </w:tcPr>
          <w:p w:rsidR="00816BC3" w:rsidRDefault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Пара</w:t>
            </w:r>
          </w:p>
          <w:p w:rsidR="00A736C6" w:rsidRDefault="00816BC3" w:rsidP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метры</w:t>
            </w:r>
          </w:p>
        </w:tc>
        <w:tc>
          <w:tcPr>
            <w:tcW w:w="587" w:type="dxa"/>
            <w:vAlign w:val="center"/>
          </w:tcPr>
          <w:p w:rsidR="00A736C6" w:rsidRPr="00816BC3" w:rsidRDefault="00816BC3">
            <w:pPr>
              <w:widowControl/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Кол-во</w:t>
            </w:r>
          </w:p>
        </w:tc>
        <w:tc>
          <w:tcPr>
            <w:tcW w:w="583" w:type="dxa"/>
            <w:vAlign w:val="center"/>
          </w:tcPr>
          <w:p w:rsidR="00A736C6" w:rsidRDefault="00816BC3" w:rsidP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№</w:t>
            </w:r>
          </w:p>
        </w:tc>
        <w:tc>
          <w:tcPr>
            <w:tcW w:w="249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546" w:type="dxa"/>
            <w:vAlign w:val="center"/>
          </w:tcPr>
          <w:p w:rsidR="00816BC3" w:rsidRDefault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Пара</w:t>
            </w:r>
          </w:p>
          <w:p w:rsidR="00A736C6" w:rsidRDefault="00816BC3" w:rsidP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метры</w:t>
            </w:r>
          </w:p>
        </w:tc>
        <w:tc>
          <w:tcPr>
            <w:tcW w:w="652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kern w:val="0"/>
                <w:sz w:val="18"/>
                <w:szCs w:val="18"/>
                <w:lang w:val="ru-RU"/>
              </w:rPr>
              <w:t>Кол-во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Компьютерный кронштейн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Жила переменного тока</w:t>
            </w:r>
          </w:p>
        </w:tc>
        <w:tc>
          <w:tcPr>
            <w:tcW w:w="1546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коричневая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Компьютерная рама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Жила переменного тока</w:t>
            </w:r>
          </w:p>
        </w:tc>
        <w:tc>
          <w:tcPr>
            <w:tcW w:w="1546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синяя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Левая стойка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Провод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1</w:t>
            </w:r>
          </w:p>
        </w:tc>
        <w:tc>
          <w:tcPr>
            <w:tcW w:w="1546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коричневый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Правая стойка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Провод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1</w:t>
            </w:r>
          </w:p>
        </w:tc>
        <w:tc>
          <w:tcPr>
            <w:tcW w:w="1546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синяя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Базовая рама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74</w:t>
            </w:r>
          </w:p>
        </w:tc>
        <w:tc>
          <w:tcPr>
            <w:tcW w:w="2495" w:type="dxa"/>
            <w:vAlign w:val="center"/>
          </w:tcPr>
          <w:p w:rsidR="00A736C6" w:rsidRPr="00977290" w:rsidRDefault="00977290" w:rsidP="00977290">
            <w:pPr>
              <w:widowControl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Линия заземления</w:t>
            </w:r>
          </w:p>
        </w:tc>
        <w:tc>
          <w:tcPr>
            <w:tcW w:w="1546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желто-зеленая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Основная рама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75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Наклонный механизм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Наклонная рама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Мотор постоянного тока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Кронштейн мотора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77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Беговое полотно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Левый поручень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78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Переключатель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Правый поручень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Штепсельная вилка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2805" w:type="dxa"/>
            <w:vAlign w:val="bottom"/>
          </w:tcPr>
          <w:p w:rsidR="00A736C6" w:rsidRPr="00816BC3" w:rsidRDefault="00816BC3">
            <w:pPr>
              <w:jc w:val="center"/>
              <w:rPr>
                <w:rFonts w:ascii="Arial" w:eastAsia="YouYua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Поворотный рукав</w:t>
            </w:r>
          </w:p>
        </w:tc>
        <w:tc>
          <w:tcPr>
            <w:tcW w:w="1241" w:type="dxa"/>
            <w:vAlign w:val="bottom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Предохранитель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Передний ролик</w:t>
            </w:r>
          </w:p>
        </w:tc>
        <w:tc>
          <w:tcPr>
            <w:tcW w:w="1241" w:type="dxa"/>
            <w:vAlign w:val="bottom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81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Магнитное кольцо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Задний ролик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82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Магнитное ядро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Поворотный рукав наклона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M6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Цилиндр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84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M8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2805" w:type="dxa"/>
            <w:vAlign w:val="center"/>
          </w:tcPr>
          <w:p w:rsidR="00A736C6" w:rsidRPr="00816BC3" w:rsidRDefault="00816BC3" w:rsidP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Ключ</w:t>
            </w:r>
            <w:r w:rsidR="00A736C6">
              <w:rPr>
                <w:rFonts w:ascii="Arial" w:hAnsi="Arial" w:cs="Arial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Отвертка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S=13</w:t>
            </w:r>
            <w:r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 xml:space="preserve">, </w:t>
            </w: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14</w:t>
            </w:r>
            <w:r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 xml:space="preserve">, </w:t>
            </w: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85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M10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Шестигранный ключ</w:t>
            </w:r>
          </w:p>
        </w:tc>
        <w:tc>
          <w:tcPr>
            <w:tcW w:w="1241" w:type="dxa"/>
            <w:vAlign w:val="center"/>
          </w:tcPr>
          <w:p w:rsidR="00A736C6" w:rsidRPr="00816BC3" w:rsidRDefault="00816BC3" w:rsidP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</w:t>
            </w: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 xml:space="preserve"> мм</w:t>
            </w: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86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M8*16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Пластина ключа безопасности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87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M8*20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ru-RU"/>
              </w:rPr>
              <w:t>Стикер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ключа безопасности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88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M8*25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Компьютерная консоль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89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M8*30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Верхняя крышка компьютера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M8*35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Нижняя крышка компьютера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M8*40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2805" w:type="dxa"/>
            <w:vAlign w:val="center"/>
          </w:tcPr>
          <w:p w:rsidR="00A736C6" w:rsidRPr="00816BC3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Наружная оплетка левого поручня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M8*42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2805" w:type="dxa"/>
            <w:vAlign w:val="center"/>
          </w:tcPr>
          <w:p w:rsidR="00A736C6" w:rsidRPr="00977290" w:rsidRDefault="00816B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Верхняя внутренняя крышка левого поручня</w:t>
            </w:r>
          </w:p>
        </w:tc>
        <w:tc>
          <w:tcPr>
            <w:tcW w:w="1241" w:type="dxa"/>
            <w:vAlign w:val="center"/>
          </w:tcPr>
          <w:p w:rsidR="00A736C6" w:rsidRPr="00977290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93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M8*45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Нижняя внутренняя крышка левого поручня</w:t>
            </w:r>
          </w:p>
        </w:tc>
        <w:tc>
          <w:tcPr>
            <w:tcW w:w="1241" w:type="dxa"/>
            <w:vAlign w:val="center"/>
          </w:tcPr>
          <w:p w:rsidR="00A736C6" w:rsidRPr="00977290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2495" w:type="dxa"/>
            <w:vAlign w:val="center"/>
          </w:tcPr>
          <w:p w:rsidR="00A736C6" w:rsidRDefault="00977290" w:rsidP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C 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M8*35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2805" w:type="dxa"/>
            <w:vAlign w:val="center"/>
          </w:tcPr>
          <w:p w:rsidR="00A736C6" w:rsidRDefault="00977290" w:rsidP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Наружная оплетка правого поручня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M8*30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2805" w:type="dxa"/>
          </w:tcPr>
          <w:p w:rsidR="00A736C6" w:rsidRPr="00977290" w:rsidRDefault="00977290" w:rsidP="00977290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Верхняя внутренняя крышка правого поручня</w:t>
            </w:r>
          </w:p>
        </w:tc>
        <w:tc>
          <w:tcPr>
            <w:tcW w:w="1241" w:type="dxa"/>
            <w:vAlign w:val="center"/>
          </w:tcPr>
          <w:p w:rsidR="00A736C6" w:rsidRPr="00977290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2495" w:type="dxa"/>
            <w:vAlign w:val="center"/>
          </w:tcPr>
          <w:p w:rsidR="00A736C6" w:rsidRPr="00977290" w:rsidRDefault="00977290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M10*25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2805" w:type="dxa"/>
          </w:tcPr>
          <w:p w:rsidR="00A736C6" w:rsidRPr="00977290" w:rsidRDefault="00977290" w:rsidP="00977290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Нижняя внутренняя крышка правого поручня</w:t>
            </w:r>
          </w:p>
        </w:tc>
        <w:tc>
          <w:tcPr>
            <w:tcW w:w="1241" w:type="dxa"/>
            <w:vAlign w:val="center"/>
          </w:tcPr>
          <w:p w:rsidR="00A736C6" w:rsidRPr="00977290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2495" w:type="dxa"/>
          </w:tcPr>
          <w:p w:rsidR="00A736C6" w:rsidRPr="00977290" w:rsidRDefault="00977290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M10*45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Заглушка поручня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2495" w:type="dxa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M10*55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Крышка левой стойки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M10*60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Крышка правой стойки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2495" w:type="dxa"/>
          </w:tcPr>
          <w:p w:rsidR="00A736C6" w:rsidRDefault="009772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M6*55 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ind w:firstLineChars="50" w:firstLine="90"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Нижняя крышка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left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101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M6*25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A736C6">
        <w:trPr>
          <w:trHeight w:val="407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Левая нижняя декоративная панель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102</w:t>
            </w:r>
          </w:p>
        </w:tc>
        <w:tc>
          <w:tcPr>
            <w:tcW w:w="249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Гайка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C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M3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53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2805" w:type="dxa"/>
            <w:vAlign w:val="center"/>
          </w:tcPr>
          <w:p w:rsidR="00A736C6" w:rsidRDefault="00977290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Правая нижняя декоративная панель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103</w:t>
            </w:r>
          </w:p>
        </w:tc>
        <w:tc>
          <w:tcPr>
            <w:tcW w:w="2495" w:type="dxa"/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M3*10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Нижняя декоративная панель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104</w:t>
            </w:r>
          </w:p>
        </w:tc>
        <w:tc>
          <w:tcPr>
            <w:tcW w:w="2495" w:type="dxa"/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M6*12   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736C6">
        <w:trPr>
          <w:trHeight w:val="481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Задняя торцевая крышка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105</w:t>
            </w:r>
          </w:p>
        </w:tc>
        <w:tc>
          <w:tcPr>
            <w:tcW w:w="2495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BOLT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M5*8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Левая задняя крышка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106</w:t>
            </w:r>
          </w:p>
        </w:tc>
        <w:tc>
          <w:tcPr>
            <w:tcW w:w="2495" w:type="dxa"/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ST2.9*6.5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2805" w:type="dxa"/>
            <w:vAlign w:val="center"/>
          </w:tcPr>
          <w:p w:rsidR="00A736C6" w:rsidRPr="00977290" w:rsidRDefault="00977290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Правая задняя крышка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2495" w:type="dxa"/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ST4.2*12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2805" w:type="dxa"/>
            <w:vAlign w:val="center"/>
          </w:tcPr>
          <w:p w:rsidR="00A736C6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Боковые направляющие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108</w:t>
            </w:r>
          </w:p>
        </w:tc>
        <w:tc>
          <w:tcPr>
            <w:tcW w:w="2495" w:type="dxa"/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ST4.2*13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2805" w:type="dxa"/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Прокладка</w:t>
            </w:r>
          </w:p>
        </w:tc>
        <w:tc>
          <w:tcPr>
            <w:tcW w:w="1241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583" w:type="dxa"/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109</w:t>
            </w:r>
          </w:p>
        </w:tc>
        <w:tc>
          <w:tcPr>
            <w:tcW w:w="2495" w:type="dxa"/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546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ST4.2*19</w:t>
            </w:r>
          </w:p>
        </w:tc>
        <w:tc>
          <w:tcPr>
            <w:tcW w:w="652" w:type="dxa"/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Верхняя крышка мотора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110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ST4.2*65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Нижняя панель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 ST2.9*8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5"/>
                <w:szCs w:val="15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Нижняя крышка мотора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112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702D1C" w:rsidP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5"/>
                <w:szCs w:val="15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Кронштейн для бутылки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113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jc w:val="center"/>
              <w:rPr>
                <w:rFonts w:ascii="Arial" w:eastAsia="YouYuan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YouYuan" w:hAnsi="Arial" w:cs="Arial"/>
                <w:sz w:val="16"/>
                <w:szCs w:val="16"/>
                <w:lang w:val="ru-RU"/>
              </w:rPr>
              <w:t>Пружинная шайба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Беговой ремень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114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Стопорная шайба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Крышка роликов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Стопорная шайба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Ремень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116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Стопорная шайба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Транспортное колесо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117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Панель для ног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118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Дуговая шайба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cs="Arial"/>
                <w:sz w:val="18"/>
                <w:szCs w:val="18"/>
              </w:rPr>
              <w:t>￠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Кольцевая защита клемм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119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 w:rsidP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 xml:space="preserve">Компьютерный </w:t>
            </w:r>
            <w:proofErr w:type="spellStart"/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стикер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Подшипник ключа безопасности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120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 xml:space="preserve">Ключевой </w:t>
            </w:r>
            <w:proofErr w:type="spellStart"/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стикер</w:t>
            </w:r>
            <w:proofErr w:type="spellEnd"/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Пена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M6*12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Регулировочное колесо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pStyle w:val="a4"/>
              <w:widowControl/>
              <w:rPr>
                <w:rFonts w:ascii="Arial" w:eastAsia="YouYuan" w:hAnsi="Arial" w:cs="Arial"/>
                <w:kern w:val="0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122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Шестигранный ключ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4 мм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Конусная панель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123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ST2.9*9.5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55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Подножка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124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Плата усилителя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 w:rsidP="00E16E7C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Система</w:t>
            </w:r>
            <w:r w:rsidRPr="00E16E7C"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 xml:space="preserve">MP3 </w:t>
            </w: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проигрывателя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Динамик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F000C3" w:rsidRDefault="00F000C3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Контрольная панель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126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 w:rsidP="00E16E7C">
            <w:pPr>
              <w:widowControl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Шнур питания на плату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Компьютерный верхний провод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127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Аудио-провод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Компьютерный средний провод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128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A736C6" w:rsidP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sz w:val="16"/>
                <w:szCs w:val="16"/>
              </w:rPr>
              <w:t xml:space="preserve">MP3 </w:t>
            </w:r>
            <w:r w:rsidR="00E16E7C">
              <w:rPr>
                <w:rFonts w:ascii="Arial" w:eastAsia="YouYuan" w:hAnsi="Arial" w:cs="Arial"/>
                <w:sz w:val="16"/>
                <w:szCs w:val="16"/>
                <w:lang w:val="ru-RU"/>
              </w:rPr>
              <w:t>-провод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Компьютерный нижний провод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129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Панель динамика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Датчик наклона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123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E16E7C">
            <w:pPr>
              <w:widowControl/>
              <w:jc w:val="center"/>
              <w:rPr>
                <w:rFonts w:ascii="Arial" w:eastAsia="YouYuan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 xml:space="preserve"> (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>ST4.2*12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>)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Датчик скорости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108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E16E7C">
            <w:pPr>
              <w:widowControl/>
              <w:jc w:val="center"/>
              <w:rPr>
                <w:rFonts w:ascii="Arial" w:eastAsia="YouYuan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 xml:space="preserve"> (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>M5*8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>)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Провод датчика наклона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130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Фильтр</w:t>
            </w:r>
          </w:p>
        </w:tc>
        <w:tc>
          <w:tcPr>
            <w:tcW w:w="15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Функция фильтрации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 w:rsidP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Провод датчика скорости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131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Соединительная панель фильтра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Провод датчика пульса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107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E16E7C">
            <w:pPr>
              <w:widowControl/>
              <w:jc w:val="center"/>
              <w:rPr>
                <w:rFonts w:ascii="Arial" w:eastAsia="YouYuan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 xml:space="preserve"> (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>ST4.2*12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>)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Индуктивный переключатель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105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E16E7C">
            <w:pPr>
              <w:widowControl/>
              <w:jc w:val="center"/>
              <w:rPr>
                <w:rFonts w:ascii="Arial" w:eastAsia="YouYuan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Болт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 xml:space="preserve"> (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>M5*8</w:t>
            </w:r>
            <w:r w:rsidR="00A736C6">
              <w:rPr>
                <w:rFonts w:ascii="Arial" w:eastAsia="YouYuan" w:hAnsi="Arial" w:cs="Arial" w:hint="eastAsia"/>
                <w:kern w:val="0"/>
                <w:sz w:val="18"/>
                <w:szCs w:val="18"/>
              </w:rPr>
              <w:t>)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Магнитный сенсор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132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Нагрудный ремень</w:t>
            </w:r>
          </w:p>
        </w:tc>
        <w:tc>
          <w:tcPr>
            <w:tcW w:w="15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Функции нагрудного ремня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702D1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Ключ безопасности</w:t>
            </w:r>
            <w:r w:rsidR="00A736C6">
              <w:rPr>
                <w:rFonts w:ascii="Arial" w:eastAsia="YouYuan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133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E16E7C" w:rsidRDefault="00E16E7C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Пульсоприемник</w:t>
            </w:r>
            <w:proofErr w:type="spellEnd"/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A736C6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Pr="00702D1C" w:rsidRDefault="00702D1C">
            <w:pPr>
              <w:widowControl/>
              <w:jc w:val="center"/>
              <w:rPr>
                <w:rFonts w:ascii="Arial" w:eastAsia="YouYuan" w:hAnsi="Arial" w:cs="Arial" w:hint="eastAsia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  <w:lang w:val="ru-RU"/>
              </w:rPr>
              <w:t>Шнур питания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6C6" w:rsidRDefault="00A736C6">
            <w:pPr>
              <w:widowControl/>
              <w:jc w:val="center"/>
              <w:rPr>
                <w:rFonts w:ascii="Arial" w:eastAsia="YouYuan" w:hAnsi="Arial" w:cs="Arial"/>
                <w:kern w:val="0"/>
                <w:sz w:val="18"/>
                <w:szCs w:val="18"/>
              </w:rPr>
            </w:pPr>
          </w:p>
        </w:tc>
      </w:tr>
    </w:tbl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/>
          <w:sz w:val="22"/>
          <w:szCs w:val="22"/>
          <w:lang w:val="ru-RU"/>
        </w:rPr>
      </w:pPr>
    </w:p>
    <w:p w:rsidR="00F000C3" w:rsidRDefault="00F000C3">
      <w:pPr>
        <w:rPr>
          <w:rFonts w:ascii="Arial" w:hAnsi="Arial" w:cs="Arial"/>
          <w:sz w:val="22"/>
          <w:szCs w:val="22"/>
          <w:lang w:val="ru-RU"/>
        </w:rPr>
      </w:pPr>
    </w:p>
    <w:p w:rsidR="00F000C3" w:rsidRPr="00F000C3" w:rsidRDefault="00D8710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 w:hint="eastAsia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-575945</wp:posOffset>
                </wp:positionV>
                <wp:extent cx="6172200" cy="495300"/>
                <wp:effectExtent l="0" t="5080" r="0" b="4445"/>
                <wp:wrapNone/>
                <wp:docPr id="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95300"/>
                          <a:chOff x="0" y="0"/>
                          <a:chExt cx="8400" cy="1140"/>
                        </a:xfrm>
                      </wpg:grpSpPr>
                      <wps:wsp>
                        <wps:cNvPr id="2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6E7C" w:rsidRPr="00E16E7C" w:rsidRDefault="00E16E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Устранение неполадок: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67" style="position:absolute;left:0;text-align:left;margin-left:-.75pt;margin-top:-45.35pt;width:486pt;height:39pt;z-index:251676672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">
                <v:shape id="AutoShape 70" o:spid="_x0000_s1068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KO8MA&#10;AADaAAAADwAAAGRycy9kb3ducmV2LnhtbESPwWrDMBBE74X8g9hAbo0cQ41xo4QmkFB6MNQNocfF&#10;2tqm1spIiu38fVUo9DjMzBtmu59NL0ZyvrOsYLNOQBDXVnfcKLh8nB5zED4ga+wtk4I7edjvFg9b&#10;LLSd+J3GKjQiQtgXqKANYSik9HVLBv3aDsTR+7LOYIjSNVI7nCLc9DJNkkwa7DgutDjQsaX6u7oZ&#10;Bdcn95ZfzrrEw3TMTtcK+/IzU2q1nF+eQQSaw3/4r/2qFaTweyXe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3KO8MAAADaAAAADwAAAAAAAAAAAAAAAACYAgAAZHJzL2Rv&#10;d25yZXYueG1sUEsFBgAAAAAEAAQA9QAAAIgDAAAAAA==&#10;" fillcolor="#7c7c7c" stroked="f">
                  <v:fill focus="50%" type="gradient"/>
                </v:shape>
                <v:shape id="Text Box 71" o:spid="_x0000_s1069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E16E7C" w:rsidRPr="00E16E7C" w:rsidRDefault="00E16E7C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Устранение неполадок: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E16E7C" w:rsidRPr="00A7674A" w:rsidRDefault="00E16E7C" w:rsidP="00E16E7C">
      <w:pPr>
        <w:numPr>
          <w:ilvl w:val="0"/>
          <w:numId w:val="8"/>
        </w:num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</w:rPr>
        <w:t>E</w:t>
      </w:r>
      <w:r w:rsidRPr="00A7674A">
        <w:rPr>
          <w:rFonts w:ascii="Arial" w:hAnsi="Arial" w:cs="Arial"/>
          <w:b/>
          <w:sz w:val="22"/>
          <w:szCs w:val="22"/>
          <w:lang w:val="ru-RU"/>
        </w:rPr>
        <w:t>01—</w:t>
      </w:r>
      <w:r>
        <w:rPr>
          <w:rFonts w:ascii="Arial" w:hAnsi="Arial" w:cs="Arial"/>
          <w:b/>
          <w:sz w:val="22"/>
          <w:szCs w:val="22"/>
          <w:lang w:val="ru-RU"/>
        </w:rPr>
        <w:t>Сбой связи</w:t>
      </w:r>
      <w:r w:rsidRPr="00A7674A">
        <w:rPr>
          <w:rFonts w:ascii="Arial" w:hAnsi="Arial" w:cs="Arial"/>
          <w:b/>
          <w:sz w:val="22"/>
          <w:szCs w:val="22"/>
          <w:lang w:val="ru-RU"/>
        </w:rPr>
        <w:t>:</w:t>
      </w:r>
    </w:p>
    <w:p w:rsidR="00E16E7C" w:rsidRDefault="00E16E7C" w:rsidP="00E16E7C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Возможной причиной является потеря связи между консолью и панелью управления</w:t>
      </w:r>
      <w:r w:rsidRPr="00A7674A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Проверьте каждое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 проводов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от консоли к </w:t>
      </w:r>
      <w:r>
        <w:rPr>
          <w:rFonts w:ascii="Arial" w:hAnsi="Arial" w:cs="Arial"/>
          <w:sz w:val="22"/>
          <w:szCs w:val="22"/>
          <w:lang w:val="ru-RU"/>
        </w:rPr>
        <w:t>панели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управления и убедитесь, </w:t>
      </w:r>
      <w:r>
        <w:rPr>
          <w:rFonts w:ascii="Arial" w:hAnsi="Arial" w:cs="Arial"/>
          <w:sz w:val="22"/>
          <w:szCs w:val="22"/>
          <w:lang w:val="ru-RU"/>
        </w:rPr>
        <w:t>что все провода подключены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Если проблема вызвана дефектами проводов, замените их на новые.</w:t>
      </w:r>
    </w:p>
    <w:p w:rsidR="002A0323" w:rsidRPr="00A7674A" w:rsidRDefault="002A0323" w:rsidP="00E16E7C">
      <w:pPr>
        <w:rPr>
          <w:rFonts w:ascii="Arial" w:hAnsi="Arial" w:cs="Arial" w:hint="eastAsia"/>
          <w:sz w:val="22"/>
          <w:szCs w:val="22"/>
          <w:lang w:val="ru-RU"/>
        </w:rPr>
      </w:pPr>
    </w:p>
    <w:p w:rsidR="00E16E7C" w:rsidRDefault="00E16E7C" w:rsidP="00E16E7C">
      <w:pPr>
        <w:numPr>
          <w:ilvl w:val="0"/>
          <w:numId w:val="8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E02—</w:t>
      </w:r>
      <w:r>
        <w:rPr>
          <w:rFonts w:ascii="Arial" w:hAnsi="Arial" w:cs="Arial"/>
          <w:b/>
          <w:sz w:val="22"/>
          <w:szCs w:val="22"/>
          <w:lang w:val="ru-RU"/>
        </w:rPr>
        <w:t>Перепады напряжения</w:t>
      </w:r>
      <w:r>
        <w:rPr>
          <w:rFonts w:ascii="Arial" w:hAnsi="Arial" w:cs="Arial"/>
          <w:b/>
          <w:sz w:val="22"/>
          <w:szCs w:val="22"/>
        </w:rPr>
        <w:t>:</w:t>
      </w:r>
    </w:p>
    <w:p w:rsidR="00E16E7C" w:rsidRDefault="00E16E7C" w:rsidP="00E16E7C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Протестируйте напряжение в сети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Проверьте, нет ли запаха гари от панели управления. Если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вы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почувствовали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запах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замените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ее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новую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Проверьте, хорошо ли подключены провода двигателя</w:t>
      </w:r>
      <w:r w:rsidRPr="00D479B1">
        <w:rPr>
          <w:rFonts w:ascii="Arial" w:hAnsi="Arial" w:cs="Arial"/>
          <w:sz w:val="22"/>
          <w:szCs w:val="22"/>
          <w:lang w:val="ru-RU"/>
        </w:rPr>
        <w:t>.</w:t>
      </w:r>
    </w:p>
    <w:p w:rsidR="002A0323" w:rsidRPr="00D479B1" w:rsidRDefault="002A0323" w:rsidP="00E16E7C">
      <w:pPr>
        <w:rPr>
          <w:rFonts w:ascii="Arial" w:hAnsi="Arial" w:cs="Arial" w:hint="eastAsia"/>
          <w:sz w:val="22"/>
          <w:szCs w:val="22"/>
          <w:lang w:val="ru-RU"/>
        </w:rPr>
      </w:pPr>
    </w:p>
    <w:p w:rsidR="00E16E7C" w:rsidRDefault="00A736C6" w:rsidP="00E16E7C">
      <w:pPr>
        <w:numPr>
          <w:ilvl w:val="0"/>
          <w:numId w:val="8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 w:hint="eastAsia"/>
          <w:b/>
          <w:sz w:val="22"/>
          <w:szCs w:val="22"/>
        </w:rPr>
        <w:t xml:space="preserve"> </w:t>
      </w:r>
      <w:r w:rsidR="00E16E7C">
        <w:rPr>
          <w:rFonts w:ascii="Arial" w:hAnsi="Arial" w:cs="Arial"/>
          <w:b/>
          <w:sz w:val="22"/>
          <w:szCs w:val="22"/>
        </w:rPr>
        <w:t>E03—</w:t>
      </w:r>
      <w:r w:rsidR="00E16E7C">
        <w:rPr>
          <w:rFonts w:ascii="Arial" w:hAnsi="Arial" w:cs="Arial"/>
          <w:b/>
          <w:sz w:val="22"/>
          <w:szCs w:val="22"/>
          <w:lang w:val="ru-RU"/>
        </w:rPr>
        <w:t>Нет сигнала датчика</w:t>
      </w:r>
      <w:r w:rsidR="00E16E7C">
        <w:rPr>
          <w:rFonts w:ascii="Arial" w:hAnsi="Arial" w:cs="Arial"/>
          <w:b/>
          <w:sz w:val="22"/>
          <w:szCs w:val="22"/>
        </w:rPr>
        <w:t>:</w:t>
      </w:r>
    </w:p>
    <w:p w:rsidR="00E16E7C" w:rsidRDefault="00E16E7C" w:rsidP="00E16E7C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Проверьте,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мигает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лампочка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датчика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нижней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плате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управления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если нет, произведите ее замену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. Проверьте </w:t>
      </w:r>
      <w:r>
        <w:rPr>
          <w:rFonts w:ascii="Arial" w:hAnsi="Arial" w:cs="Arial"/>
          <w:sz w:val="22"/>
          <w:szCs w:val="22"/>
          <w:lang w:val="ru-RU"/>
        </w:rPr>
        <w:t xml:space="preserve">подключение к </w:t>
      </w:r>
      <w:r w:rsidRPr="002E2E8D">
        <w:rPr>
          <w:rFonts w:ascii="Arial" w:hAnsi="Arial" w:cs="Arial"/>
          <w:sz w:val="22"/>
          <w:szCs w:val="22"/>
          <w:lang w:val="ru-RU"/>
        </w:rPr>
        <w:t>разъем</w:t>
      </w:r>
      <w:r>
        <w:rPr>
          <w:rFonts w:ascii="Arial" w:hAnsi="Arial" w:cs="Arial"/>
          <w:sz w:val="22"/>
          <w:szCs w:val="22"/>
          <w:lang w:val="ru-RU"/>
        </w:rPr>
        <w:t xml:space="preserve">у датчика, 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если </w:t>
      </w:r>
      <w:r>
        <w:rPr>
          <w:rFonts w:ascii="Arial" w:hAnsi="Arial" w:cs="Arial"/>
          <w:sz w:val="22"/>
          <w:szCs w:val="22"/>
          <w:lang w:val="ru-RU"/>
        </w:rPr>
        <w:t>он подключен и не работает, необходима его замена.</w:t>
      </w:r>
    </w:p>
    <w:p w:rsidR="002A0323" w:rsidRDefault="002A0323" w:rsidP="00E16E7C">
      <w:pPr>
        <w:rPr>
          <w:rFonts w:ascii="Arial" w:hAnsi="Arial" w:cs="Arial"/>
          <w:sz w:val="22"/>
          <w:szCs w:val="22"/>
          <w:lang w:val="ru-RU"/>
        </w:rPr>
      </w:pPr>
    </w:p>
    <w:p w:rsidR="00E16E7C" w:rsidRPr="002E2E8D" w:rsidRDefault="00A736C6" w:rsidP="00E16E7C">
      <w:pPr>
        <w:rPr>
          <w:rFonts w:ascii="Arial" w:hAnsi="Arial" w:cs="Arial" w:hint="eastAsia"/>
          <w:b/>
          <w:sz w:val="22"/>
          <w:szCs w:val="22"/>
          <w:lang w:val="ru-RU"/>
        </w:rPr>
      </w:pPr>
      <w:r w:rsidRPr="00E16E7C">
        <w:rPr>
          <w:rFonts w:ascii="Arial" w:hAnsi="Arial" w:cs="Arial" w:hint="eastAsia"/>
          <w:b/>
          <w:sz w:val="22"/>
          <w:szCs w:val="22"/>
          <w:lang w:val="ru-RU"/>
        </w:rPr>
        <w:t xml:space="preserve">4. </w:t>
      </w:r>
      <w:r w:rsidR="00E16E7C">
        <w:rPr>
          <w:rFonts w:ascii="Arial" w:hAnsi="Arial" w:cs="Arial" w:hint="eastAsia"/>
          <w:b/>
          <w:sz w:val="22"/>
          <w:szCs w:val="22"/>
        </w:rPr>
        <w:t>ER</w:t>
      </w:r>
      <w:r w:rsidR="00E16E7C" w:rsidRPr="002E2E8D">
        <w:rPr>
          <w:rFonts w:ascii="Arial" w:hAnsi="Arial" w:cs="Arial" w:hint="eastAsia"/>
          <w:b/>
          <w:sz w:val="22"/>
          <w:szCs w:val="22"/>
          <w:lang w:val="ru-RU"/>
        </w:rPr>
        <w:t>4---</w:t>
      </w:r>
      <w:r w:rsidR="00E16E7C">
        <w:rPr>
          <w:rFonts w:ascii="Arial" w:hAnsi="Arial" w:cs="Arial"/>
          <w:b/>
          <w:sz w:val="22"/>
          <w:szCs w:val="22"/>
          <w:lang w:val="ru-RU"/>
        </w:rPr>
        <w:t>Недостаточный угол наклона</w:t>
      </w:r>
      <w:r w:rsidR="00E16E7C" w:rsidRPr="002E2E8D">
        <w:rPr>
          <w:rFonts w:ascii="Arial" w:hAnsi="Arial" w:cs="Arial" w:hint="eastAsia"/>
          <w:b/>
          <w:sz w:val="22"/>
          <w:szCs w:val="22"/>
          <w:lang w:val="ru-RU"/>
        </w:rPr>
        <w:t xml:space="preserve">: </w:t>
      </w:r>
    </w:p>
    <w:p w:rsidR="00E16E7C" w:rsidRDefault="00E16E7C" w:rsidP="00E16E7C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Убедитесь, что провода, регулирующие угол наклона, подключены правильно.</w:t>
      </w:r>
      <w:r w:rsidRPr="002E2E8D">
        <w:rPr>
          <w:rFonts w:ascii="Arial" w:hAnsi="Arial" w:cs="Arial" w:hint="eastAsia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Если проблема в этом, подключите их</w:t>
      </w:r>
      <w:r w:rsidRPr="002E2E8D">
        <w:rPr>
          <w:rFonts w:ascii="Arial" w:hAnsi="Arial" w:cs="Arial" w:hint="eastAsia"/>
          <w:sz w:val="22"/>
          <w:szCs w:val="22"/>
          <w:lang w:val="ru-RU"/>
        </w:rPr>
        <w:t xml:space="preserve">.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Убедитесь, что </w:t>
      </w:r>
      <w:r>
        <w:rPr>
          <w:rFonts w:ascii="Arial" w:hAnsi="Arial" w:cs="Arial"/>
          <w:sz w:val="22"/>
          <w:szCs w:val="22"/>
          <w:lang w:val="ru-RU"/>
        </w:rPr>
        <w:t>плата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управления</w:t>
      </w:r>
      <w:r>
        <w:rPr>
          <w:rFonts w:ascii="Arial" w:hAnsi="Arial" w:cs="Arial"/>
          <w:sz w:val="22"/>
          <w:szCs w:val="22"/>
          <w:lang w:val="ru-RU"/>
        </w:rPr>
        <w:t xml:space="preserve"> наклоном не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поврежден</w:t>
      </w:r>
      <w:r>
        <w:rPr>
          <w:rFonts w:ascii="Arial" w:hAnsi="Arial" w:cs="Arial"/>
          <w:sz w:val="22"/>
          <w:szCs w:val="22"/>
          <w:lang w:val="ru-RU"/>
        </w:rPr>
        <w:t>а, если это так,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замените ее</w:t>
      </w:r>
      <w:r w:rsidRPr="00227C6B">
        <w:rPr>
          <w:rFonts w:ascii="Arial" w:hAnsi="Arial" w:cs="Arial"/>
          <w:sz w:val="22"/>
          <w:szCs w:val="22"/>
          <w:lang w:val="ru-RU"/>
        </w:rPr>
        <w:t>.</w:t>
      </w:r>
    </w:p>
    <w:p w:rsidR="002A0323" w:rsidRPr="00227C6B" w:rsidRDefault="002A0323" w:rsidP="00E16E7C">
      <w:pPr>
        <w:rPr>
          <w:rFonts w:ascii="Arial" w:hAnsi="Arial" w:cs="Arial" w:hint="eastAsia"/>
          <w:sz w:val="22"/>
          <w:szCs w:val="22"/>
          <w:lang w:val="ru-RU"/>
        </w:rPr>
      </w:pPr>
    </w:p>
    <w:p w:rsidR="00E16E7C" w:rsidRPr="00227C6B" w:rsidRDefault="00A736C6" w:rsidP="00E16E7C">
      <w:pPr>
        <w:rPr>
          <w:rFonts w:ascii="Arial" w:hAnsi="Arial" w:cs="Arial"/>
          <w:b/>
          <w:sz w:val="22"/>
          <w:szCs w:val="22"/>
          <w:lang w:val="ru-RU"/>
        </w:rPr>
      </w:pPr>
      <w:r w:rsidRPr="00E16E7C">
        <w:rPr>
          <w:rFonts w:ascii="Arial" w:hAnsi="Arial" w:cs="Arial" w:hint="eastAsia"/>
          <w:b/>
          <w:sz w:val="22"/>
          <w:szCs w:val="22"/>
          <w:lang w:val="ru-RU"/>
        </w:rPr>
        <w:t xml:space="preserve">5. </w:t>
      </w:r>
      <w:r w:rsidR="00E16E7C">
        <w:rPr>
          <w:rFonts w:ascii="Arial" w:hAnsi="Arial" w:cs="Arial"/>
          <w:b/>
          <w:sz w:val="22"/>
          <w:szCs w:val="22"/>
        </w:rPr>
        <w:t>E</w:t>
      </w:r>
      <w:r w:rsidR="00E16E7C" w:rsidRPr="00227C6B">
        <w:rPr>
          <w:rFonts w:ascii="Arial" w:hAnsi="Arial" w:cs="Arial"/>
          <w:b/>
          <w:sz w:val="22"/>
          <w:szCs w:val="22"/>
          <w:lang w:val="ru-RU"/>
        </w:rPr>
        <w:t>05—</w:t>
      </w:r>
      <w:r w:rsidR="00E16E7C">
        <w:rPr>
          <w:rFonts w:ascii="Arial" w:hAnsi="Arial" w:cs="Arial"/>
          <w:b/>
          <w:sz w:val="22"/>
          <w:szCs w:val="22"/>
          <w:lang w:val="ru-RU"/>
        </w:rPr>
        <w:t>Срабатывает защита от перепада напряжения</w:t>
      </w:r>
      <w:r w:rsidR="00E16E7C" w:rsidRPr="00227C6B">
        <w:rPr>
          <w:rFonts w:ascii="Arial" w:hAnsi="Arial" w:cs="Arial"/>
          <w:b/>
          <w:sz w:val="22"/>
          <w:szCs w:val="22"/>
          <w:lang w:val="ru-RU"/>
        </w:rPr>
        <w:t>:</w:t>
      </w:r>
    </w:p>
    <w:p w:rsidR="00E16E7C" w:rsidRDefault="00E16E7C" w:rsidP="00E16E7C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Вероятная причина в том, что ваш вес превышает допустимое значение для использования беговой дорожки, поэтому срабатывает система защиты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Если </w:t>
      </w:r>
      <w:r>
        <w:rPr>
          <w:rFonts w:ascii="Arial" w:hAnsi="Arial" w:cs="Arial"/>
          <w:sz w:val="22"/>
          <w:szCs w:val="22"/>
          <w:lang w:val="ru-RU"/>
        </w:rPr>
        <w:t>какая-либо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часть беговой дорожки застрял</w:t>
      </w:r>
      <w:r>
        <w:rPr>
          <w:rFonts w:ascii="Arial" w:hAnsi="Arial" w:cs="Arial"/>
          <w:sz w:val="22"/>
          <w:szCs w:val="22"/>
          <w:lang w:val="ru-RU"/>
        </w:rPr>
        <w:t>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это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может привести к </w:t>
      </w:r>
      <w:r>
        <w:rPr>
          <w:rFonts w:ascii="Arial" w:hAnsi="Arial" w:cs="Arial"/>
          <w:sz w:val="22"/>
          <w:szCs w:val="22"/>
          <w:lang w:val="ru-RU"/>
        </w:rPr>
        <w:t>тому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что двигатель не может вращаться, </w:t>
      </w:r>
      <w:r>
        <w:rPr>
          <w:rFonts w:ascii="Arial" w:hAnsi="Arial" w:cs="Arial"/>
          <w:sz w:val="22"/>
          <w:szCs w:val="22"/>
          <w:lang w:val="ru-RU"/>
        </w:rPr>
        <w:t xml:space="preserve">следовательно, повышается </w:t>
      </w:r>
      <w:r w:rsidRPr="00227C6B">
        <w:rPr>
          <w:rFonts w:ascii="Arial" w:hAnsi="Arial" w:cs="Arial"/>
          <w:sz w:val="22"/>
          <w:szCs w:val="22"/>
          <w:lang w:val="ru-RU"/>
        </w:rPr>
        <w:t>нагрузка</w:t>
      </w:r>
      <w:r>
        <w:rPr>
          <w:rFonts w:ascii="Arial" w:hAnsi="Arial" w:cs="Arial"/>
          <w:sz w:val="22"/>
          <w:szCs w:val="22"/>
          <w:lang w:val="ru-RU"/>
        </w:rPr>
        <w:t>,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 срабатывает защита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Отрегулируйте </w:t>
      </w:r>
      <w:r>
        <w:rPr>
          <w:rFonts w:ascii="Arial" w:hAnsi="Arial" w:cs="Arial"/>
          <w:sz w:val="22"/>
          <w:szCs w:val="22"/>
          <w:lang w:val="ru-RU"/>
        </w:rPr>
        <w:t>беговую дорожку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и перезагрузите питание устройства. Кроме того, проверьте, </w:t>
      </w:r>
      <w:r>
        <w:rPr>
          <w:rFonts w:ascii="Arial" w:hAnsi="Arial" w:cs="Arial"/>
          <w:sz w:val="22"/>
          <w:szCs w:val="22"/>
          <w:lang w:val="ru-RU"/>
        </w:rPr>
        <w:t xml:space="preserve">не издает ли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двигатель </w:t>
      </w:r>
      <w:r>
        <w:rPr>
          <w:rFonts w:ascii="Arial" w:hAnsi="Arial" w:cs="Arial"/>
          <w:sz w:val="22"/>
          <w:szCs w:val="22"/>
          <w:lang w:val="ru-RU"/>
        </w:rPr>
        <w:t>звуки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перегрузки </w:t>
      </w:r>
      <w:r>
        <w:rPr>
          <w:rFonts w:ascii="Arial" w:hAnsi="Arial" w:cs="Arial"/>
          <w:sz w:val="22"/>
          <w:szCs w:val="22"/>
          <w:lang w:val="ru-RU"/>
        </w:rPr>
        <w:t xml:space="preserve">или </w:t>
      </w:r>
      <w:r w:rsidRPr="00227C6B">
        <w:rPr>
          <w:rFonts w:ascii="Arial" w:hAnsi="Arial" w:cs="Arial"/>
          <w:sz w:val="22"/>
          <w:szCs w:val="22"/>
          <w:lang w:val="ru-RU"/>
        </w:rPr>
        <w:t>за</w:t>
      </w:r>
      <w:r>
        <w:rPr>
          <w:rFonts w:ascii="Arial" w:hAnsi="Arial" w:cs="Arial"/>
          <w:sz w:val="22"/>
          <w:szCs w:val="22"/>
          <w:lang w:val="ru-RU"/>
        </w:rPr>
        <w:t>паха гари и если да, то замените мотор на новый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Проверьте, </w:t>
      </w:r>
      <w:r>
        <w:rPr>
          <w:rFonts w:ascii="Arial" w:hAnsi="Arial" w:cs="Arial"/>
          <w:sz w:val="22"/>
          <w:szCs w:val="22"/>
          <w:lang w:val="ru-RU"/>
        </w:rPr>
        <w:t>не имеет ли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плата управления запах гари, если да, </w:t>
      </w:r>
      <w:r>
        <w:rPr>
          <w:rFonts w:ascii="Arial" w:hAnsi="Arial" w:cs="Arial"/>
          <w:sz w:val="22"/>
          <w:szCs w:val="22"/>
          <w:lang w:val="ru-RU"/>
        </w:rPr>
        <w:t xml:space="preserve">необходима ее замена. </w:t>
      </w:r>
      <w:r w:rsidRPr="00227C6B">
        <w:rPr>
          <w:rFonts w:ascii="Arial" w:hAnsi="Arial" w:cs="Arial"/>
          <w:sz w:val="22"/>
          <w:szCs w:val="22"/>
          <w:lang w:val="ru-RU"/>
        </w:rPr>
        <w:t>Убедитесь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, </w:t>
      </w:r>
      <w:r w:rsidRPr="00227C6B">
        <w:rPr>
          <w:rFonts w:ascii="Arial" w:hAnsi="Arial" w:cs="Arial"/>
          <w:sz w:val="22"/>
          <w:szCs w:val="22"/>
          <w:lang w:val="ru-RU"/>
        </w:rPr>
        <w:t>что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напряжение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в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норме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сделайте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повторное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тестирование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напряжения</w:t>
      </w:r>
      <w:r w:rsidRPr="00E16E7C">
        <w:rPr>
          <w:rFonts w:ascii="Arial" w:hAnsi="Arial" w:cs="Arial"/>
          <w:sz w:val="22"/>
          <w:szCs w:val="22"/>
          <w:lang w:val="ru-RU"/>
        </w:rPr>
        <w:t>.</w:t>
      </w:r>
    </w:p>
    <w:p w:rsidR="002A0323" w:rsidRPr="00E16E7C" w:rsidRDefault="002A0323" w:rsidP="00E16E7C">
      <w:pPr>
        <w:rPr>
          <w:rFonts w:ascii="Arial" w:hAnsi="Arial" w:cs="Arial" w:hint="eastAsia"/>
          <w:sz w:val="22"/>
          <w:szCs w:val="22"/>
          <w:lang w:val="ru-RU"/>
        </w:rPr>
      </w:pPr>
    </w:p>
    <w:p w:rsidR="00A736C6" w:rsidRPr="00E16E7C" w:rsidRDefault="00A736C6" w:rsidP="00E16E7C">
      <w:pPr>
        <w:rPr>
          <w:rFonts w:ascii="Arial" w:hAnsi="Arial" w:cs="Arial" w:hint="eastAsia"/>
          <w:b/>
          <w:sz w:val="22"/>
          <w:szCs w:val="22"/>
          <w:lang w:val="ru-RU"/>
        </w:rPr>
      </w:pPr>
      <w:r w:rsidRPr="00E16E7C">
        <w:rPr>
          <w:rFonts w:ascii="Arial" w:hAnsi="Arial" w:cs="Arial" w:hint="eastAsia"/>
          <w:b/>
          <w:sz w:val="22"/>
          <w:szCs w:val="22"/>
          <w:lang w:val="ru-RU"/>
        </w:rPr>
        <w:t xml:space="preserve">6. </w:t>
      </w:r>
      <w:r>
        <w:rPr>
          <w:rFonts w:ascii="Arial" w:hAnsi="Arial" w:cs="Arial" w:hint="eastAsia"/>
          <w:b/>
          <w:sz w:val="22"/>
          <w:szCs w:val="22"/>
        </w:rPr>
        <w:t>E</w:t>
      </w:r>
      <w:r w:rsidRPr="00E16E7C">
        <w:rPr>
          <w:rFonts w:ascii="Arial" w:hAnsi="Arial" w:cs="Arial" w:hint="eastAsia"/>
          <w:b/>
          <w:sz w:val="22"/>
          <w:szCs w:val="22"/>
          <w:lang w:val="ru-RU"/>
        </w:rPr>
        <w:t>06----</w:t>
      </w:r>
      <w:r w:rsidR="00E16E7C">
        <w:rPr>
          <w:rFonts w:ascii="Arial" w:hAnsi="Arial" w:cs="Arial"/>
          <w:b/>
          <w:sz w:val="22"/>
          <w:szCs w:val="22"/>
          <w:lang w:val="ru-RU"/>
        </w:rPr>
        <w:t>Обрыв цепи двигателя</w:t>
      </w:r>
      <w:r w:rsidR="002A0323">
        <w:rPr>
          <w:rFonts w:ascii="Arial" w:hAnsi="Arial" w:cs="Arial"/>
          <w:b/>
          <w:sz w:val="22"/>
          <w:szCs w:val="22"/>
          <w:lang w:val="ru-RU"/>
        </w:rPr>
        <w:t>:</w:t>
      </w:r>
    </w:p>
    <w:p w:rsidR="00E16E7C" w:rsidRDefault="00E16E7C" w:rsidP="00E16E7C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Если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мотор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заработал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после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нажатия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кнопки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</w:rPr>
        <w:t>START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проверьте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не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повреждены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провода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хорошо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они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подключены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не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поврежден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предохранитель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нижней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платы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управления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и не сгорела ли сама плата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Если провода плохо подключены, подключите их заново</w:t>
      </w:r>
      <w:r w:rsidRPr="00200280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Для замены проводов или самой платы, если это не обходимо, обратитесь к специалисту.</w:t>
      </w:r>
    </w:p>
    <w:p w:rsidR="002A0323" w:rsidRDefault="002A0323" w:rsidP="00E16E7C">
      <w:pPr>
        <w:rPr>
          <w:rFonts w:ascii="Arial" w:hAnsi="Arial" w:cs="Arial"/>
          <w:sz w:val="22"/>
          <w:szCs w:val="22"/>
          <w:lang w:val="ru-RU"/>
        </w:rPr>
      </w:pPr>
    </w:p>
    <w:p w:rsidR="002A0323" w:rsidRDefault="002A0323" w:rsidP="00E16E7C">
      <w:pPr>
        <w:rPr>
          <w:rFonts w:ascii="Arial" w:hAnsi="Arial" w:cs="Arial"/>
          <w:sz w:val="22"/>
          <w:szCs w:val="22"/>
          <w:lang w:val="ru-RU"/>
        </w:rPr>
      </w:pPr>
    </w:p>
    <w:p w:rsidR="002A0323" w:rsidRDefault="002A0323" w:rsidP="00E16E7C">
      <w:pPr>
        <w:rPr>
          <w:rFonts w:ascii="Arial" w:hAnsi="Arial" w:cs="Arial"/>
          <w:sz w:val="22"/>
          <w:szCs w:val="22"/>
          <w:lang w:val="ru-RU"/>
        </w:rPr>
      </w:pPr>
    </w:p>
    <w:p w:rsidR="002A0323" w:rsidRDefault="002A0323" w:rsidP="00E16E7C">
      <w:pPr>
        <w:rPr>
          <w:rFonts w:ascii="Arial" w:hAnsi="Arial" w:cs="Arial"/>
          <w:sz w:val="22"/>
          <w:szCs w:val="22"/>
          <w:lang w:val="ru-RU"/>
        </w:rPr>
      </w:pPr>
    </w:p>
    <w:p w:rsidR="002A0323" w:rsidRPr="00200280" w:rsidRDefault="002A0323" w:rsidP="00E16E7C">
      <w:pPr>
        <w:rPr>
          <w:rFonts w:ascii="Arial" w:hAnsi="Arial" w:cs="Arial" w:hint="eastAsia"/>
          <w:sz w:val="22"/>
          <w:szCs w:val="22"/>
          <w:lang w:val="ru-RU"/>
        </w:rPr>
      </w:pPr>
    </w:p>
    <w:p w:rsidR="00A736C6" w:rsidRDefault="00A736C6">
      <w:pPr>
        <w:rPr>
          <w:rFonts w:ascii="Arial" w:hAnsi="Arial" w:cs="Arial" w:hint="eastAsia"/>
          <w:b/>
          <w:sz w:val="22"/>
          <w:szCs w:val="22"/>
        </w:rPr>
      </w:pPr>
      <w:r>
        <w:rPr>
          <w:rFonts w:ascii="Arial" w:hAnsi="Arial" w:cs="Arial" w:hint="eastAsia"/>
          <w:b/>
          <w:sz w:val="22"/>
          <w:szCs w:val="22"/>
        </w:rPr>
        <w:t xml:space="preserve">7. </w:t>
      </w:r>
      <w:r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 w:hint="eastAsia"/>
          <w:b/>
          <w:sz w:val="22"/>
          <w:szCs w:val="22"/>
        </w:rPr>
        <w:t>- - -</w:t>
      </w:r>
      <w:r>
        <w:rPr>
          <w:rFonts w:ascii="Arial" w:hAnsi="Arial" w:cs="Arial"/>
          <w:b/>
          <w:sz w:val="22"/>
          <w:szCs w:val="22"/>
        </w:rPr>
        <w:t>”</w:t>
      </w:r>
      <w:r>
        <w:rPr>
          <w:rFonts w:ascii="Arial" w:hAnsi="Arial" w:cs="Arial" w:hint="eastAsia"/>
          <w:b/>
          <w:sz w:val="22"/>
          <w:szCs w:val="22"/>
        </w:rPr>
        <w:t xml:space="preserve"> </w:t>
      </w:r>
      <w:r w:rsidR="00E16E7C">
        <w:rPr>
          <w:rFonts w:ascii="Arial" w:hAnsi="Arial" w:cs="Arial"/>
          <w:b/>
          <w:sz w:val="22"/>
          <w:szCs w:val="22"/>
          <w:lang w:val="ru-RU"/>
        </w:rPr>
        <w:t>Защита</w:t>
      </w:r>
      <w:r w:rsidR="00E16E7C" w:rsidRPr="00E16E7C">
        <w:rPr>
          <w:rFonts w:ascii="Arial" w:hAnsi="Arial" w:cs="Arial"/>
          <w:b/>
          <w:sz w:val="22"/>
          <w:szCs w:val="22"/>
        </w:rPr>
        <w:t xml:space="preserve"> </w:t>
      </w:r>
      <w:r w:rsidR="00E16E7C">
        <w:rPr>
          <w:rFonts w:ascii="Arial" w:hAnsi="Arial" w:cs="Arial"/>
          <w:b/>
          <w:sz w:val="22"/>
          <w:szCs w:val="22"/>
          <w:lang w:val="ru-RU"/>
        </w:rPr>
        <w:t>отключена</w:t>
      </w:r>
      <w:r w:rsidR="002A0323">
        <w:rPr>
          <w:rFonts w:ascii="Arial" w:hAnsi="Arial" w:cs="Arial"/>
          <w:b/>
          <w:sz w:val="22"/>
          <w:szCs w:val="22"/>
          <w:lang w:val="ru-RU"/>
        </w:rPr>
        <w:t>:</w:t>
      </w:r>
    </w:p>
    <w:p w:rsidR="00A736C6" w:rsidRDefault="00E16E7C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Вероятной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причиной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является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неплотное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ключа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безопасности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гнезду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консоли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или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повреждение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самого</w:t>
      </w:r>
      <w:r w:rsidRPr="00E16E7C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гнезда</w:t>
      </w:r>
      <w:r w:rsidRPr="00E16E7C">
        <w:rPr>
          <w:rFonts w:ascii="Arial" w:hAnsi="Arial" w:cs="Arial"/>
          <w:sz w:val="22"/>
          <w:szCs w:val="22"/>
          <w:lang w:val="ru-RU"/>
        </w:rPr>
        <w:t>.</w:t>
      </w:r>
      <w:r w:rsidR="00A736C6" w:rsidRPr="00E16E7C">
        <w:rPr>
          <w:rFonts w:ascii="Arial" w:hAnsi="Arial" w:cs="Arial" w:hint="eastAsia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Проверьте плотность прилегания магнитного конца ключа безопасности к гнезду.</w:t>
      </w:r>
    </w:p>
    <w:p w:rsidR="002A0323" w:rsidRPr="00E16E7C" w:rsidRDefault="002A0323">
      <w:pPr>
        <w:rPr>
          <w:rFonts w:ascii="Arial" w:hAnsi="Arial" w:cs="Arial"/>
          <w:sz w:val="22"/>
          <w:szCs w:val="22"/>
          <w:lang w:val="ru-RU"/>
        </w:rPr>
      </w:pPr>
    </w:p>
    <w:p w:rsidR="00A736C6" w:rsidRPr="00E16E7C" w:rsidRDefault="00A736C6">
      <w:pPr>
        <w:rPr>
          <w:rFonts w:ascii="Arial" w:hAnsi="Arial" w:cs="Arial"/>
          <w:b/>
          <w:sz w:val="22"/>
          <w:szCs w:val="22"/>
          <w:lang w:val="ru-RU"/>
        </w:rPr>
      </w:pPr>
      <w:r w:rsidRPr="00E16E7C">
        <w:rPr>
          <w:rFonts w:ascii="Arial" w:hAnsi="Arial" w:cs="Arial" w:hint="eastAsia"/>
          <w:b/>
          <w:sz w:val="22"/>
          <w:szCs w:val="22"/>
          <w:lang w:val="ru-RU"/>
        </w:rPr>
        <w:t xml:space="preserve">8. </w:t>
      </w:r>
      <w:r>
        <w:rPr>
          <w:rFonts w:ascii="Arial" w:hAnsi="Arial" w:cs="Arial" w:hint="eastAsia"/>
          <w:b/>
          <w:sz w:val="22"/>
          <w:szCs w:val="22"/>
        </w:rPr>
        <w:t>E</w:t>
      </w:r>
      <w:r w:rsidRPr="00E16E7C">
        <w:rPr>
          <w:rFonts w:ascii="Arial" w:hAnsi="Arial" w:cs="Arial" w:hint="eastAsia"/>
          <w:b/>
          <w:sz w:val="22"/>
          <w:szCs w:val="22"/>
          <w:lang w:val="ru-RU"/>
        </w:rPr>
        <w:t>07----</w:t>
      </w:r>
      <w:r w:rsidR="00E16E7C">
        <w:rPr>
          <w:rFonts w:ascii="Arial" w:hAnsi="Arial" w:cs="Arial"/>
          <w:b/>
          <w:sz w:val="22"/>
          <w:szCs w:val="22"/>
          <w:lang w:val="ru-RU"/>
        </w:rPr>
        <w:t>Защита от перенапряжения</w:t>
      </w:r>
      <w:r w:rsidR="002A0323">
        <w:rPr>
          <w:rFonts w:ascii="Arial" w:hAnsi="Arial" w:cs="Arial"/>
          <w:b/>
          <w:sz w:val="22"/>
          <w:szCs w:val="22"/>
          <w:lang w:val="ru-RU"/>
        </w:rPr>
        <w:t>:</w:t>
      </w:r>
    </w:p>
    <w:p w:rsidR="002A0323" w:rsidRDefault="002A0323">
      <w:pPr>
        <w:rPr>
          <w:rFonts w:ascii="Arial" w:hAnsi="Arial" w:cs="Arial"/>
          <w:sz w:val="22"/>
          <w:szCs w:val="22"/>
          <w:lang w:val="ru-RU"/>
        </w:rPr>
      </w:pPr>
      <w:r w:rsidRPr="002A0323">
        <w:rPr>
          <w:rFonts w:ascii="Arial" w:hAnsi="Arial" w:cs="Arial"/>
          <w:sz w:val="22"/>
          <w:szCs w:val="22"/>
          <w:lang w:val="ru-RU"/>
        </w:rPr>
        <w:t xml:space="preserve">Причина в том, </w:t>
      </w:r>
      <w:r>
        <w:rPr>
          <w:rFonts w:ascii="Arial" w:hAnsi="Arial" w:cs="Arial"/>
          <w:sz w:val="22"/>
          <w:szCs w:val="22"/>
          <w:lang w:val="ru-RU"/>
        </w:rPr>
        <w:t xml:space="preserve">что </w:t>
      </w:r>
      <w:r w:rsidRPr="002A0323">
        <w:rPr>
          <w:rFonts w:ascii="Arial" w:hAnsi="Arial" w:cs="Arial"/>
          <w:sz w:val="22"/>
          <w:szCs w:val="22"/>
          <w:lang w:val="ru-RU"/>
        </w:rPr>
        <w:t>рабочее н</w:t>
      </w:r>
      <w:r>
        <w:rPr>
          <w:rFonts w:ascii="Arial" w:hAnsi="Arial" w:cs="Arial"/>
          <w:sz w:val="22"/>
          <w:szCs w:val="22"/>
          <w:lang w:val="ru-RU"/>
        </w:rPr>
        <w:t>апряжение превышает максимально допустимое для</w:t>
      </w:r>
      <w:r w:rsidRPr="002A0323">
        <w:rPr>
          <w:rFonts w:ascii="Arial" w:hAnsi="Arial" w:cs="Arial"/>
          <w:sz w:val="22"/>
          <w:szCs w:val="22"/>
          <w:lang w:val="ru-RU"/>
        </w:rPr>
        <w:t xml:space="preserve"> двигателя </w:t>
      </w:r>
      <w:r>
        <w:rPr>
          <w:rFonts w:ascii="Arial" w:hAnsi="Arial" w:cs="Arial"/>
          <w:sz w:val="22"/>
          <w:szCs w:val="22"/>
          <w:lang w:val="ru-RU"/>
        </w:rPr>
        <w:t xml:space="preserve"> -</w:t>
      </w:r>
      <w:r w:rsidRPr="002A0323">
        <w:rPr>
          <w:rFonts w:ascii="Arial" w:hAnsi="Arial" w:cs="Arial"/>
          <w:sz w:val="22"/>
          <w:szCs w:val="22"/>
          <w:lang w:val="ru-RU"/>
        </w:rPr>
        <w:t>250</w:t>
      </w:r>
      <w:r>
        <w:rPr>
          <w:rFonts w:ascii="Arial" w:hAnsi="Arial" w:cs="Arial"/>
          <w:sz w:val="22"/>
          <w:szCs w:val="22"/>
          <w:lang w:val="ru-RU"/>
        </w:rPr>
        <w:t>В</w:t>
      </w:r>
      <w:r w:rsidRPr="002A0323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Замените</w:t>
      </w:r>
      <w:r w:rsidRPr="002A0323">
        <w:rPr>
          <w:rFonts w:ascii="Arial" w:hAnsi="Arial" w:cs="Arial"/>
          <w:sz w:val="22"/>
          <w:szCs w:val="22"/>
          <w:lang w:val="ru-RU"/>
        </w:rPr>
        <w:t xml:space="preserve"> двигатель постоянного тока</w:t>
      </w:r>
    </w:p>
    <w:p w:rsidR="00A736C6" w:rsidRPr="002A0323" w:rsidRDefault="00A736C6">
      <w:pPr>
        <w:rPr>
          <w:rFonts w:ascii="Arial" w:hAnsi="Arial" w:cs="Arial"/>
          <w:sz w:val="22"/>
          <w:szCs w:val="22"/>
          <w:lang w:val="ru-RU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D87108">
      <w:pPr>
        <w:rPr>
          <w:rFonts w:ascii="Arial" w:hAnsi="Arial" w:cs="Arial" w:hint="eastAsia"/>
          <w:sz w:val="22"/>
          <w:szCs w:val="2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108585</wp:posOffset>
            </wp:positionV>
            <wp:extent cx="4114800" cy="4061460"/>
            <wp:effectExtent l="0" t="0" r="0" b="0"/>
            <wp:wrapNone/>
            <wp:docPr id="72" name="Рисунок 72" descr="TM84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M8474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4" t="2290" r="17757" b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jc w:val="center"/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ascii="Arial" w:hAnsi="Arial" w:cs="Arial" w:hint="eastAsia"/>
          <w:sz w:val="22"/>
          <w:szCs w:val="22"/>
        </w:rPr>
      </w:pPr>
    </w:p>
    <w:p w:rsidR="00A736C6" w:rsidRDefault="00A736C6">
      <w:pPr>
        <w:rPr>
          <w:rFonts w:hint="eastAsia"/>
        </w:rPr>
      </w:pPr>
    </w:p>
    <w:sectPr w:rsidR="00A736C6">
      <w:headerReference w:type="default" r:id="rId29"/>
      <w:footerReference w:type="even" r:id="rId30"/>
      <w:footerReference w:type="default" r:id="rId31"/>
      <w:pgSz w:w="11906" w:h="16838"/>
      <w:pgMar w:top="1134" w:right="1134" w:bottom="1134" w:left="1134" w:header="851" w:footer="992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540" w:rsidRDefault="009A4540">
      <w:r>
        <w:separator/>
      </w:r>
    </w:p>
  </w:endnote>
  <w:endnote w:type="continuationSeparator" w:id="0">
    <w:p w:rsidR="009A4540" w:rsidRDefault="009A4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ouYuan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7C" w:rsidRDefault="00E16E7C">
    <w:pPr>
      <w:pStyle w:val="a7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fldChar w:fldCharType="end"/>
    </w:r>
  </w:p>
  <w:p w:rsidR="00E16E7C" w:rsidRDefault="00E16E7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7C" w:rsidRDefault="00E16E7C">
    <w:pPr>
      <w:pStyle w:val="a7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D87108">
      <w:rPr>
        <w:rStyle w:val="a3"/>
        <w:noProof/>
      </w:rPr>
      <w:t>4</w:t>
    </w:r>
    <w:r>
      <w:fldChar w:fldCharType="end"/>
    </w:r>
  </w:p>
  <w:p w:rsidR="00E16E7C" w:rsidRDefault="00E16E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540" w:rsidRDefault="009A4540">
      <w:r>
        <w:separator/>
      </w:r>
    </w:p>
  </w:footnote>
  <w:footnote w:type="continuationSeparator" w:id="0">
    <w:p w:rsidR="009A4540" w:rsidRDefault="009A45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E7C" w:rsidRDefault="00E16E7C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05"/>
    <w:multiLevelType w:val="singleLevel"/>
    <w:tmpl w:val="209084E4"/>
    <w:lvl w:ilvl="0">
      <w:start w:val="13"/>
      <w:numFmt w:val="decimal"/>
      <w:suff w:val="space"/>
      <w:lvlText w:val="%1."/>
      <w:lvlJc w:val="left"/>
    </w:lvl>
  </w:abstractNum>
  <w:abstractNum w:abstractNumId="3">
    <w:nsid w:val="00000006"/>
    <w:multiLevelType w:val="multilevel"/>
    <w:tmpl w:val="64CE8C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lang w:val="ru-RU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0E"/>
    <w:multiLevelType w:val="multilevel"/>
    <w:tmpl w:val="8E20D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lang w:val="ru-RU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220126AB"/>
    <w:multiLevelType w:val="hybridMultilevel"/>
    <w:tmpl w:val="777EAE22"/>
    <w:lvl w:ilvl="0" w:tplc="B4FC97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24734"/>
    <w:rsid w:val="001D3176"/>
    <w:rsid w:val="001F25BC"/>
    <w:rsid w:val="002478AC"/>
    <w:rsid w:val="0025133E"/>
    <w:rsid w:val="002A0323"/>
    <w:rsid w:val="00412C5B"/>
    <w:rsid w:val="004254CA"/>
    <w:rsid w:val="00702D1C"/>
    <w:rsid w:val="00816BC3"/>
    <w:rsid w:val="00824689"/>
    <w:rsid w:val="00837EF3"/>
    <w:rsid w:val="00855318"/>
    <w:rsid w:val="00977290"/>
    <w:rsid w:val="009A4540"/>
    <w:rsid w:val="00A736C6"/>
    <w:rsid w:val="00B46699"/>
    <w:rsid w:val="00BA2F9B"/>
    <w:rsid w:val="00D87108"/>
    <w:rsid w:val="00DF3505"/>
    <w:rsid w:val="00E16E7C"/>
    <w:rsid w:val="00EC1712"/>
    <w:rsid w:val="00EC32A9"/>
    <w:rsid w:val="00F0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character" w:styleId="a3">
    <w:name w:val="page number"/>
    <w:basedOn w:val="a0"/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  <w:style w:type="paragraph" w:styleId="a4">
    <w:name w:val="Body Text Indent"/>
    <w:basedOn w:val="a"/>
    <w:pPr>
      <w:spacing w:after="120"/>
      <w:ind w:leftChars="200" w:left="420"/>
    </w:pPr>
  </w:style>
  <w:style w:type="paragraph" w:styleId="a5">
    <w:name w:val="Body Text"/>
    <w:basedOn w:val="a"/>
    <w:pPr>
      <w:spacing w:after="120"/>
    </w:pPr>
    <w:rPr>
      <w:szCs w:val="20"/>
    </w:rPr>
  </w:style>
  <w:style w:type="paragraph" w:styleId="2">
    <w:name w:val="Body Text 2"/>
    <w:basedOn w:val="a"/>
    <w:pPr>
      <w:spacing w:after="120" w:line="480" w:lineRule="auto"/>
    </w:p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character" w:styleId="a3">
    <w:name w:val="page number"/>
    <w:basedOn w:val="a0"/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  <w:style w:type="paragraph" w:styleId="a4">
    <w:name w:val="Body Text Indent"/>
    <w:basedOn w:val="a"/>
    <w:pPr>
      <w:spacing w:after="120"/>
      <w:ind w:leftChars="200" w:left="420"/>
    </w:pPr>
  </w:style>
  <w:style w:type="paragraph" w:styleId="a5">
    <w:name w:val="Body Text"/>
    <w:basedOn w:val="a"/>
    <w:pPr>
      <w:spacing w:after="120"/>
    </w:pPr>
    <w:rPr>
      <w:szCs w:val="20"/>
    </w:rPr>
  </w:style>
  <w:style w:type="paragraph" w:styleId="2">
    <w:name w:val="Body Text 2"/>
    <w:basedOn w:val="a"/>
    <w:pPr>
      <w:spacing w:after="120" w:line="480" w:lineRule="auto"/>
    </w:p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4850</Words>
  <Characters>27650</Characters>
  <Application>Microsoft Office Word</Application>
  <DocSecurity>0</DocSecurity>
  <PresentationFormat/>
  <Lines>230</Lines>
  <Paragraphs>64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番茄花园</Company>
  <LinksUpToDate>false</LinksUpToDate>
  <CharactersWithSpaces>32436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ywb002</dc:creator>
  <cp:keywords/>
  <dc:description/>
  <cp:lastModifiedBy>Usa_Style</cp:lastModifiedBy>
  <cp:revision>2</cp:revision>
  <dcterms:created xsi:type="dcterms:W3CDTF">2013-10-29T11:46:00Z</dcterms:created>
  <dcterms:modified xsi:type="dcterms:W3CDTF">2013-10-29T11:46:00Z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